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41d6" w14:textId="7084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Жаңаарқа ауданының коммуналдық меншігіне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XXIV сессиясының 2018 жылғы 28 ақпандағы № 24/179 шешімі. Қарағанды облысының Әділет департаментінде 2018 жылғы 16 наурызда № 4654 болып тіркелді. Күші жойылды - Қарағанды облысы Жаңаарқа аудандық мәслихатының 2021 жылғы 29 қыркүйектегі № 12/77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Жаңаарқа аудандық мәслихатының 29.09.2021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12/77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Жаңаарқа ауданының коммуналдық меншігіне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 xml:space="preserve">Қағидалары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кейiн күнтiзбелiк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XXIV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Абюров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Жаңаарқа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№24/179 шешімімен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Жаңаарқа ауданының коммуналдық меншігіне түскен болып танылған иесіз қалдықтарды басқару қағидалары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20-1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Жаңаарқа ауданының жергiлiктi атқарушы органы (бұдан әрі – жергiлiктi атқарушы орган) жүзеге асырады.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Қалдықтарды басқару мақсатында жергiлiктi атқарушы орган мүдделі құрылымдық бөлімшелерінің өкілдерінен комиссия құрады (бұдан әрі – Комиссия).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жергілікті атқарушы орган тұрғын үй - коммуналдық шаруашылық саласында қызмет атқаруға уәкілеттілік берген және тиісті жергілікті бюджеттерден қаржыландырылатын атқарушы орган белгіленеді.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Иесіз қалдықтарды басқару – бұл қалдықтарды бағалау, есепке алу, одан әрі пайдалану, сату, кәдеге жарату және жою бойынша қызмет.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№ 833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Жекелеген негiздер бойынша мемлекет меншiгiне айналдырылған (түскен) мүлiктi есепке алу, сақтау, бағалау және одан әрi пайдалану қағидаларына сәйкес атқарылады.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Қалдықтармен жұмыс iстеу барысында Қазақстан Республикасының экологиялық заңнамасында көзделген талаптар сақталады.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