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0c76d4" w14:textId="20c76d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Гагарин ауылдық округіндегі көшелерді қайта атау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 Бұқар жырау ауданы Гагарин ауылдық округінің әкімінің 2018 жылғы 5 қазандағы № 1 шешімі. Қарағанды облысының Әділет департаментінде 2018 жылғы 22 қазанда № 4981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1993 жылғы 8 желтоқсандағы "Қазақстан Республикасының әкімшілік – аумақтық құрылысы туралы" Заңының 14 бабы </w:t>
      </w:r>
      <w:r>
        <w:rPr>
          <w:rFonts w:ascii="Times New Roman"/>
          <w:b w:val="false"/>
          <w:i w:val="false"/>
          <w:color w:val="000000"/>
          <w:sz w:val="28"/>
        </w:rPr>
        <w:t>4)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2001 жылғы 23 қаңтардағы "Қазақстан Республикасындағы жергілікті мемлекеттік басқару және өзін - өзі басқару туралы" </w:t>
      </w:r>
      <w:r>
        <w:rPr>
          <w:rFonts w:ascii="Times New Roman"/>
          <w:b w:val="false"/>
          <w:i w:val="false"/>
          <w:color w:val="000000"/>
          <w:sz w:val="28"/>
        </w:rPr>
        <w:t xml:space="preserve">Заңына 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және ауыл тұрғындарының пікірін ескере отырып, Гагарин ауылдық округінің әкімі ШЕШІМ ЕТТІ: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Гагарин ауылындағы Октябрьская көшесінің атауы – Достық көшесі болып, Садовое ауылындағы Набережная көшесінің атауы – Бейбітшілік көшесі болып, Садовое ауылындағы Садовая көшесінің атауы – Сарыжайлау көшесі болып, Садовое ауылындағы Пионерская көшесінің атауы – Ботақара көшесі деп өзгертілсін.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шешімнің орындалуын бақылауды өзіме қалдырамын.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алғаш ресми жарияланған күнінен он күнтізбелік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3"/>
        <w:gridCol w:w="4207"/>
      </w:tblGrid>
      <w:tr>
        <w:trPr>
          <w:trHeight w:val="30" w:hRule="atLeast"/>
        </w:trPr>
        <w:tc>
          <w:tcPr>
            <w:tcW w:w="779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Әкім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А.С. Амре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