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82798" w14:textId="e7827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Дубовка ауылындағы көшені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Абай ауданы Дубовка ауылдық округінің әкімінің 2018 жылғы 10 мамырдағы № 04 шешімі. Қарағанды облысының Әділет департаментінде 2018 жылғы 28 мамырда № 4779 болып тіркелді.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1993 жылғы 8 желтоқсандағы "Қазақстан Республикасының әкімшілік-аумақтық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14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 Қазақстан Республикасының 2001 жылғы 23 қаңтардағы "Қазақстан Республикасындағы жергілікті мемлекеттік басқару және өзін-өзі басқару туралы" Заңының 35 бабының </w:t>
      </w:r>
      <w:r>
        <w:rPr>
          <w:rFonts w:ascii="Times New Roman"/>
          <w:b w:val="false"/>
          <w:i w:val="false"/>
          <w:color w:val="000000"/>
          <w:sz w:val="28"/>
        </w:rPr>
        <w:t>2)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 және тұрғындардың пікірлерін ескере отырып ШЕШІМ </w:t>
      </w:r>
      <w:r>
        <w:rPr>
          <w:rFonts w:ascii="Times New Roman"/>
          <w:b/>
          <w:i w:val="false"/>
          <w:color w:val="000000"/>
          <w:sz w:val="28"/>
        </w:rPr>
        <w:t>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Қарағанды облысы, Абай ауданы, Дубовка ауылдық округі, Дубовка ауылындағы келесі көше қайта аталсын: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Советская көшесі Тәуелсіздік көшесіне.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 рет ресми жарияланған күнінен кейін он күнтізбелік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С.Г. Абдулкаримов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