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a6af" w14:textId="acea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2017 жылғы 22 желтоқсандағы 24 сессиясының № 24/257 "2018-2020 жылдарға арналған аудандық маңызы бар қала,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2018 жылғы 30 қарашадағы № 39/423 шешімі. Қарағанды облысының Әділет департаментінде 2018 жылғы 10 желтоқсанда № 5039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2017 жылғы 22 желтоқсандағы 24 сессиясының № 24/257 "2018-2020 жылдарға арналған аудандық маңызы бар қала,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4538 болып тіркелген, Қазақстан Республикасының нормативтік құқықтық актілерінің электрондық түрдегі эталондық бақылау банкісінде 2018 жылы 17 қаңтарда және 2018 жылғы 13 қаңтардағы № 1-2 (4205) "Абай-Ақиқат"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2018–2020 жылдарға арналған Абай қаласының бюджетін 1, 2 және 3-қосымшаларға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548 465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76 440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471 053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548 465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2018–2020 жылдарға арналған Топар кентінің бюджетін 6, 7 және 8- қосымшаларға сәйкес, оның ішінде 2018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217 264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72 332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1 794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143 138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217 264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2018–2020 жылдарға арналған Қарабас кентінің бюджетін 11, 12 және 13 қосымшаларға сәйкес, оның ішінде 2018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32 053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3 806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111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28 136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32 053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11 -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5 -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2018–2020 жылдарға арналған Южный кентінің бюджетін 16, 17 және 18 - қосымшаларға сәйкес, оның ішінде 2018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21 517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3 298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993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17 226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21 517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16 -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6 -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2018–2020 жылдарға арналған Дубовка ауылдық округінің бюджетін 20, 21 және 22 - қосымшаларға сәйкес, оның ішінде 2018 жылға келесі көлемдерде бекітілсін: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40 438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6 737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33 496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40 438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Лозинский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Абай қаласының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қаласының 2018 жылға арналған аудандық бюджеттен берілген нысаналы трансферттер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9"/>
        <w:gridCol w:w="5571"/>
      </w:tblGrid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131 045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131 045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шығыстарына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63 831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Топар кентінің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5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Топар кентінің 2018 жылға арналған аудандық бюджеттен берілген нысаналы трансферттер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3"/>
        <w:gridCol w:w="3327"/>
      </w:tblGrid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51 553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51 553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ұйымдастыруға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16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Қарабас кентінің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7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Южный кентінің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8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Дубовка ауылдық округінің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19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Дубовка ауылдық округінің 2018 жылға арналған аудандық бюджеттен берілген нысаналы трансферттер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5"/>
        <w:gridCol w:w="5125"/>
      </w:tblGrid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</w:t>
            </w:r>
          </w:p>
        </w:tc>
      </w:tr>
      <w:tr>
        <w:trPr>
          <w:trHeight w:val="30" w:hRule="atLeast"/>
        </w:trPr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