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6fef8" w14:textId="0f6fe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Абай аудандық мәслихатының 2018 жылғы 22 қаңтардағы 26 сессиясының № 26/271 шешімі. Қарағанды облысының Әділет департаментінде 2018 жылғы 12 ақпанда № 4607 болып тіркелді. Қабылданған мерзімінің өтуіне байланысты өзінің қолданылуын тоқтатады</w:t>
      </w:r>
    </w:p>
    <w:p>
      <w:pPr>
        <w:spacing w:after="0"/>
        <w:ind w:left="0"/>
        <w:jc w:val="both"/>
      </w:pPr>
      <w:bookmarkStart w:name="z4" w:id="0"/>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сәйкес, Абай ауданының мәслихаты ШЕШІМ ЕТТІ:</w:t>
      </w:r>
    </w:p>
    <w:bookmarkEnd w:id="0"/>
    <w:bookmarkStart w:name="z5" w:id="1"/>
    <w:p>
      <w:pPr>
        <w:spacing w:after="0"/>
        <w:ind w:left="0"/>
        <w:jc w:val="both"/>
      </w:pPr>
      <w:r>
        <w:rPr>
          <w:rFonts w:ascii="Times New Roman"/>
          <w:b w:val="false"/>
          <w:i w:val="false"/>
          <w:color w:val="000000"/>
          <w:sz w:val="28"/>
        </w:rPr>
        <w:t xml:space="preserve">
      1. Қоса беріліп отырған Абай ауданы бойынша 2018-2019 жылдарға арналған Жайылымдарды басқару және оларды пайдалану жөніндегі </w:t>
      </w:r>
      <w:r>
        <w:rPr>
          <w:rFonts w:ascii="Times New Roman"/>
          <w:b w:val="false"/>
          <w:i w:val="false"/>
          <w:color w:val="000000"/>
          <w:sz w:val="28"/>
        </w:rPr>
        <w:t xml:space="preserve">жоспар </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Соколова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Абай аудандық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Цай</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аудандық мәслихатының</w:t>
            </w:r>
            <w:r>
              <w:br/>
            </w:r>
            <w:r>
              <w:rPr>
                <w:rFonts w:ascii="Times New Roman"/>
                <w:b w:val="false"/>
                <w:i w:val="false"/>
                <w:color w:val="000000"/>
                <w:sz w:val="20"/>
              </w:rPr>
              <w:t>26 сессиясының</w:t>
            </w:r>
            <w:r>
              <w:br/>
            </w:r>
            <w:r>
              <w:rPr>
                <w:rFonts w:ascii="Times New Roman"/>
                <w:b w:val="false"/>
                <w:i w:val="false"/>
                <w:color w:val="000000"/>
                <w:sz w:val="20"/>
              </w:rPr>
              <w:t>2018 жылғы 22 қаңтардағы</w:t>
            </w:r>
            <w:r>
              <w:br/>
            </w:r>
            <w:r>
              <w:rPr>
                <w:rFonts w:ascii="Times New Roman"/>
                <w:b w:val="false"/>
                <w:i w:val="false"/>
                <w:color w:val="000000"/>
                <w:sz w:val="20"/>
              </w:rPr>
              <w:t>№ 26/271 шешімімен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Абай ауданы бойынша 2018-2019 жылдарға арналған Жайылымдарды басқару және оларды пайдалану бойынша жоспар</w:t>
      </w:r>
    </w:p>
    <w:bookmarkEnd w:id="3"/>
    <w:bookmarkStart w:name="z11" w:id="4"/>
    <w:p>
      <w:pPr>
        <w:spacing w:after="0"/>
        <w:ind w:left="0"/>
        <w:jc w:val="left"/>
      </w:pPr>
      <w:r>
        <w:rPr>
          <w:rFonts w:ascii="Times New Roman"/>
          <w:b/>
          <w:i w:val="false"/>
          <w:color w:val="000000"/>
        </w:rPr>
        <w:t xml:space="preserve"> Жалпы мәлімет</w:t>
      </w:r>
    </w:p>
    <w:bookmarkEnd w:id="4"/>
    <w:bookmarkStart w:name="z12" w:id="5"/>
    <w:p>
      <w:pPr>
        <w:spacing w:after="0"/>
        <w:ind w:left="0"/>
        <w:jc w:val="both"/>
      </w:pPr>
      <w:r>
        <w:rPr>
          <w:rFonts w:ascii="Times New Roman"/>
          <w:b w:val="false"/>
          <w:i w:val="false"/>
          <w:color w:val="000000"/>
          <w:sz w:val="28"/>
        </w:rPr>
        <w:t xml:space="preserve">
      Абай ауданы бойынша 2018-2019 жылдарға арналған Жайылымдарды басқару және оларды пайдалану бойынша жоспар (бұдан әрі – Жоспар) Қазақстан Республикасының 2017 жылғы 20 ақпандағы "Жайылымдар туралы" Заңының 9-бабы </w:t>
      </w:r>
      <w:r>
        <w:rPr>
          <w:rFonts w:ascii="Times New Roman"/>
          <w:b w:val="false"/>
          <w:i w:val="false"/>
          <w:color w:val="000000"/>
          <w:sz w:val="28"/>
        </w:rPr>
        <w:t>1-тармағы</w:t>
      </w:r>
      <w:r>
        <w:rPr>
          <w:rFonts w:ascii="Times New Roman"/>
          <w:b w:val="false"/>
          <w:i w:val="false"/>
          <w:color w:val="000000"/>
          <w:sz w:val="28"/>
        </w:rPr>
        <w:t xml:space="preserve"> 1) тармақшасына сәйкес дайындалды. Жоспар жайылымдардың тиімді пайдаланылуын, жем-шөп қажеттілігінің тұрақты қамтамасыз етілуін және жайылымдардың деградациялану үдерісін болдырмауды қамтамасыз етеді.</w:t>
      </w:r>
    </w:p>
    <w:bookmarkEnd w:id="5"/>
    <w:bookmarkStart w:name="z13" w:id="6"/>
    <w:p>
      <w:pPr>
        <w:spacing w:after="0"/>
        <w:ind w:left="0"/>
        <w:jc w:val="both"/>
      </w:pPr>
      <w:r>
        <w:rPr>
          <w:rFonts w:ascii="Times New Roman"/>
          <w:b w:val="false"/>
          <w:i w:val="false"/>
          <w:color w:val="000000"/>
          <w:sz w:val="28"/>
        </w:rPr>
        <w:t>
      Жоспар қамтиды:</w:t>
      </w:r>
    </w:p>
    <w:bookmarkEnd w:id="6"/>
    <w:bookmarkStart w:name="z14" w:id="7"/>
    <w:p>
      <w:pPr>
        <w:spacing w:after="0"/>
        <w:ind w:left="0"/>
        <w:jc w:val="both"/>
      </w:pPr>
      <w:r>
        <w:rPr>
          <w:rFonts w:ascii="Times New Roman"/>
          <w:b w:val="false"/>
          <w:i w:val="false"/>
          <w:color w:val="000000"/>
          <w:sz w:val="28"/>
        </w:rPr>
        <w:t>
      1) аудандағы жердің барлық саннатары бойынша ақпарат (</w:t>
      </w:r>
      <w:r>
        <w:rPr>
          <w:rFonts w:ascii="Times New Roman"/>
          <w:b w:val="false"/>
          <w:i w:val="false"/>
          <w:color w:val="000000"/>
          <w:sz w:val="28"/>
        </w:rPr>
        <w:t>1-қосымша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ветеринариялық-санитариялық объектілер туралы мәліметтер (</w:t>
      </w:r>
      <w:r>
        <w:rPr>
          <w:rFonts w:ascii="Times New Roman"/>
          <w:b w:val="false"/>
          <w:i w:val="false"/>
          <w:color w:val="000000"/>
          <w:sz w:val="28"/>
        </w:rPr>
        <w:t>2-қосымша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ауыл шаруашылығы жануарларын жаюдың және айдаудың маусымдық маршруттарын белгілейтін жайылымдарды пайдалану жөніндегі күнтізбелік графикті (</w:t>
      </w:r>
      <w:r>
        <w:rPr>
          <w:rFonts w:ascii="Times New Roman"/>
          <w:b w:val="false"/>
          <w:i w:val="false"/>
          <w:color w:val="000000"/>
          <w:sz w:val="28"/>
        </w:rPr>
        <w:t>3-қосымша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Абай ауданының елді мекендер үшін жайылым айналымының схемасын (</w:t>
      </w:r>
      <w:r>
        <w:rPr>
          <w:rFonts w:ascii="Times New Roman"/>
          <w:b w:val="false"/>
          <w:i w:val="false"/>
          <w:color w:val="000000"/>
          <w:sz w:val="28"/>
        </w:rPr>
        <w:t>4-қосымша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Абай ауданының қала, ауылдары, кенттері мен ауылдық округтерінің аумағында жер учаскелерінің меншік иелері және жер пайдаланушылар жайылымдардың орналасу схемаларын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100</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135</w:t>
      </w:r>
      <w:r>
        <w:rPr>
          <w:rFonts w:ascii="Times New Roman"/>
          <w:b w:val="false"/>
          <w:i w:val="false"/>
          <w:color w:val="000000"/>
          <w:sz w:val="28"/>
        </w:rPr>
        <w:t xml:space="preserve">, </w:t>
      </w:r>
      <w:r>
        <w:rPr>
          <w:rFonts w:ascii="Times New Roman"/>
          <w:b w:val="false"/>
          <w:i w:val="false"/>
          <w:color w:val="000000"/>
          <w:sz w:val="28"/>
        </w:rPr>
        <w:t>140</w:t>
      </w:r>
      <w:r>
        <w:rPr>
          <w:rFonts w:ascii="Times New Roman"/>
          <w:b w:val="false"/>
          <w:i w:val="false"/>
          <w:color w:val="000000"/>
          <w:sz w:val="28"/>
        </w:rPr>
        <w:t xml:space="preserve">, </w:t>
      </w:r>
      <w:r>
        <w:rPr>
          <w:rFonts w:ascii="Times New Roman"/>
          <w:b w:val="false"/>
          <w:i w:val="false"/>
          <w:color w:val="000000"/>
          <w:sz w:val="28"/>
        </w:rPr>
        <w:t>145</w:t>
      </w:r>
      <w:r>
        <w:rPr>
          <w:rFonts w:ascii="Times New Roman"/>
          <w:b w:val="false"/>
          <w:i w:val="false"/>
          <w:color w:val="000000"/>
          <w:sz w:val="28"/>
        </w:rPr>
        <w:t xml:space="preserve">, </w:t>
      </w:r>
      <w:r>
        <w:rPr>
          <w:rFonts w:ascii="Times New Roman"/>
          <w:b w:val="false"/>
          <w:i w:val="false"/>
          <w:color w:val="000000"/>
          <w:sz w:val="28"/>
        </w:rPr>
        <w:t>150</w:t>
      </w:r>
      <w:r>
        <w:rPr>
          <w:rFonts w:ascii="Times New Roman"/>
          <w:b w:val="false"/>
          <w:i w:val="false"/>
          <w:color w:val="000000"/>
          <w:sz w:val="28"/>
        </w:rPr>
        <w:t xml:space="preserve">, </w:t>
      </w:r>
      <w:r>
        <w:rPr>
          <w:rFonts w:ascii="Times New Roman"/>
          <w:b w:val="false"/>
          <w:i w:val="false"/>
          <w:color w:val="000000"/>
          <w:sz w:val="28"/>
        </w:rPr>
        <w:t>155 - қосымшалар</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Абай ауданының қала, ауылдары, кенттері мен ауылдық округтерінің шекарасындағы жайылым айналымдарының орналасу схемаларын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136</w:t>
      </w:r>
      <w:r>
        <w:rPr>
          <w:rFonts w:ascii="Times New Roman"/>
          <w:b w:val="false"/>
          <w:i w:val="false"/>
          <w:color w:val="000000"/>
          <w:sz w:val="28"/>
        </w:rPr>
        <w:t xml:space="preserve">, </w:t>
      </w:r>
      <w:r>
        <w:rPr>
          <w:rFonts w:ascii="Times New Roman"/>
          <w:b w:val="false"/>
          <w:i w:val="false"/>
          <w:color w:val="000000"/>
          <w:sz w:val="28"/>
        </w:rPr>
        <w:t>141</w:t>
      </w:r>
      <w:r>
        <w:rPr>
          <w:rFonts w:ascii="Times New Roman"/>
          <w:b w:val="false"/>
          <w:i w:val="false"/>
          <w:color w:val="000000"/>
          <w:sz w:val="28"/>
        </w:rPr>
        <w:t xml:space="preserve">, </w:t>
      </w:r>
      <w:r>
        <w:rPr>
          <w:rFonts w:ascii="Times New Roman"/>
          <w:b w:val="false"/>
          <w:i w:val="false"/>
          <w:color w:val="000000"/>
          <w:sz w:val="28"/>
        </w:rPr>
        <w:t>146</w:t>
      </w:r>
      <w:r>
        <w:rPr>
          <w:rFonts w:ascii="Times New Roman"/>
          <w:b w:val="false"/>
          <w:i w:val="false"/>
          <w:color w:val="000000"/>
          <w:sz w:val="28"/>
        </w:rPr>
        <w:t xml:space="preserve">, </w:t>
      </w:r>
      <w:r>
        <w:rPr>
          <w:rFonts w:ascii="Times New Roman"/>
          <w:b w:val="false"/>
          <w:i w:val="false"/>
          <w:color w:val="000000"/>
          <w:sz w:val="28"/>
        </w:rPr>
        <w:t>151</w:t>
      </w:r>
      <w:r>
        <w:rPr>
          <w:rFonts w:ascii="Times New Roman"/>
          <w:b w:val="false"/>
          <w:i w:val="false"/>
          <w:color w:val="000000"/>
          <w:sz w:val="28"/>
        </w:rPr>
        <w:t xml:space="preserve">, </w:t>
      </w:r>
      <w:r>
        <w:rPr>
          <w:rFonts w:ascii="Times New Roman"/>
          <w:b w:val="false"/>
          <w:i w:val="false"/>
          <w:color w:val="000000"/>
          <w:sz w:val="28"/>
        </w:rPr>
        <w:t>156 - қосымшалар</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7) Абай ауданының қала, ауылдары, кенттері мен ауылдық округтерінің шекарасындағы жайылымдардың сыртқы және ішкі шекаралары мен алаңдары, жайылымдық инфрақұрылым объектілерінің схемаларын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127</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w:t>
      </w:r>
      <w:r>
        <w:rPr>
          <w:rFonts w:ascii="Times New Roman"/>
          <w:b w:val="false"/>
          <w:i w:val="false"/>
          <w:color w:val="000000"/>
          <w:sz w:val="28"/>
        </w:rPr>
        <w:t>137</w:t>
      </w: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w:t>
      </w:r>
      <w:r>
        <w:rPr>
          <w:rFonts w:ascii="Times New Roman"/>
          <w:b w:val="false"/>
          <w:i w:val="false"/>
          <w:color w:val="000000"/>
          <w:sz w:val="28"/>
        </w:rPr>
        <w:t>147</w:t>
      </w:r>
      <w:r>
        <w:rPr>
          <w:rFonts w:ascii="Times New Roman"/>
          <w:b w:val="false"/>
          <w:i w:val="false"/>
          <w:color w:val="000000"/>
          <w:sz w:val="28"/>
        </w:rPr>
        <w:t xml:space="preserve">, </w:t>
      </w:r>
      <w:r>
        <w:rPr>
          <w:rFonts w:ascii="Times New Roman"/>
          <w:b w:val="false"/>
          <w:i w:val="false"/>
          <w:color w:val="000000"/>
          <w:sz w:val="28"/>
        </w:rPr>
        <w:t>152</w:t>
      </w:r>
      <w:r>
        <w:rPr>
          <w:rFonts w:ascii="Times New Roman"/>
          <w:b w:val="false"/>
          <w:i w:val="false"/>
          <w:color w:val="000000"/>
          <w:sz w:val="28"/>
        </w:rPr>
        <w:t xml:space="preserve">, </w:t>
      </w:r>
      <w:r>
        <w:rPr>
          <w:rFonts w:ascii="Times New Roman"/>
          <w:b w:val="false"/>
          <w:i w:val="false"/>
          <w:color w:val="000000"/>
          <w:sz w:val="28"/>
        </w:rPr>
        <w:t>157 - қосымшалар</w:t>
      </w:r>
      <w:r>
        <w:rPr>
          <w:rFonts w:ascii="Times New Roman"/>
          <w:b w:val="false"/>
          <w:i w:val="false"/>
          <w:color w:val="000000"/>
          <w:sz w:val="28"/>
        </w:rPr>
        <w:t>);</w:t>
      </w:r>
    </w:p>
    <w:bookmarkEnd w:id="13"/>
    <w:bookmarkStart w:name="z21" w:id="14"/>
    <w:p>
      <w:pPr>
        <w:spacing w:after="0"/>
        <w:ind w:left="0"/>
        <w:jc w:val="both"/>
      </w:pPr>
      <w:r>
        <w:rPr>
          <w:rFonts w:ascii="Times New Roman"/>
          <w:b w:val="false"/>
          <w:i w:val="false"/>
          <w:color w:val="000000"/>
          <w:sz w:val="28"/>
        </w:rPr>
        <w:t>
      8) Абай ауданының қала, ауылдары, кенттері мен ауылдық округтерінің шекарасындағы жайылым пайдаланушылардың су көздеріне қол жеткізу схемаларын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128</w:t>
      </w:r>
      <w:r>
        <w:rPr>
          <w:rFonts w:ascii="Times New Roman"/>
          <w:b w:val="false"/>
          <w:i w:val="false"/>
          <w:color w:val="000000"/>
          <w:sz w:val="28"/>
        </w:rPr>
        <w:t xml:space="preserve">, </w:t>
      </w:r>
      <w:r>
        <w:rPr>
          <w:rFonts w:ascii="Times New Roman"/>
          <w:b w:val="false"/>
          <w:i w:val="false"/>
          <w:color w:val="000000"/>
          <w:sz w:val="28"/>
        </w:rPr>
        <w:t>133</w:t>
      </w:r>
      <w:r>
        <w:rPr>
          <w:rFonts w:ascii="Times New Roman"/>
          <w:b w:val="false"/>
          <w:i w:val="false"/>
          <w:color w:val="000000"/>
          <w:sz w:val="28"/>
        </w:rPr>
        <w:t xml:space="preserve">, </w:t>
      </w:r>
      <w:r>
        <w:rPr>
          <w:rFonts w:ascii="Times New Roman"/>
          <w:b w:val="false"/>
          <w:i w:val="false"/>
          <w:color w:val="000000"/>
          <w:sz w:val="28"/>
        </w:rPr>
        <w:t>138</w:t>
      </w:r>
      <w:r>
        <w:rPr>
          <w:rFonts w:ascii="Times New Roman"/>
          <w:b w:val="false"/>
          <w:i w:val="false"/>
          <w:color w:val="000000"/>
          <w:sz w:val="28"/>
        </w:rPr>
        <w:t xml:space="preserve">, </w:t>
      </w:r>
      <w:r>
        <w:rPr>
          <w:rFonts w:ascii="Times New Roman"/>
          <w:b w:val="false"/>
          <w:i w:val="false"/>
          <w:color w:val="000000"/>
          <w:sz w:val="28"/>
        </w:rPr>
        <w:t>143</w:t>
      </w:r>
      <w:r>
        <w:rPr>
          <w:rFonts w:ascii="Times New Roman"/>
          <w:b w:val="false"/>
          <w:i w:val="false"/>
          <w:color w:val="000000"/>
          <w:sz w:val="28"/>
        </w:rPr>
        <w:t xml:space="preserve">, </w:t>
      </w:r>
      <w:r>
        <w:rPr>
          <w:rFonts w:ascii="Times New Roman"/>
          <w:b w:val="false"/>
          <w:i w:val="false"/>
          <w:color w:val="000000"/>
          <w:sz w:val="28"/>
        </w:rPr>
        <w:t>148</w:t>
      </w:r>
      <w:r>
        <w:rPr>
          <w:rFonts w:ascii="Times New Roman"/>
          <w:b w:val="false"/>
          <w:i w:val="false"/>
          <w:color w:val="000000"/>
          <w:sz w:val="28"/>
        </w:rPr>
        <w:t xml:space="preserve">, </w:t>
      </w:r>
      <w:r>
        <w:rPr>
          <w:rFonts w:ascii="Times New Roman"/>
          <w:b w:val="false"/>
          <w:i w:val="false"/>
          <w:color w:val="000000"/>
          <w:sz w:val="28"/>
        </w:rPr>
        <w:t>153</w:t>
      </w:r>
      <w:r>
        <w:rPr>
          <w:rFonts w:ascii="Times New Roman"/>
          <w:b w:val="false"/>
          <w:i w:val="false"/>
          <w:color w:val="000000"/>
          <w:sz w:val="28"/>
        </w:rPr>
        <w:t xml:space="preserve">, </w:t>
      </w:r>
      <w:r>
        <w:rPr>
          <w:rFonts w:ascii="Times New Roman"/>
          <w:b w:val="false"/>
          <w:i w:val="false"/>
          <w:color w:val="000000"/>
          <w:sz w:val="28"/>
        </w:rPr>
        <w:t>158 - қосымшалар</w:t>
      </w:r>
      <w:r>
        <w:rPr>
          <w:rFonts w:ascii="Times New Roman"/>
          <w:b w:val="false"/>
          <w:i w:val="false"/>
          <w:color w:val="000000"/>
          <w:sz w:val="28"/>
        </w:rPr>
        <w:t>);</w:t>
      </w:r>
    </w:p>
    <w:bookmarkEnd w:id="14"/>
    <w:bookmarkStart w:name="z22" w:id="15"/>
    <w:p>
      <w:pPr>
        <w:spacing w:after="0"/>
        <w:ind w:left="0"/>
        <w:jc w:val="both"/>
      </w:pPr>
      <w:r>
        <w:rPr>
          <w:rFonts w:ascii="Times New Roman"/>
          <w:b w:val="false"/>
          <w:i w:val="false"/>
          <w:color w:val="000000"/>
          <w:sz w:val="28"/>
        </w:rPr>
        <w:t>
      9) Абай ауданының қала, ауылдары, кенттері мен ауылдық округтерінің шекарасындағы ауыл шаруашылығы мал басын орналастыру үшін жайылымдарды қайта бөлу схемаларын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109</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124</w:t>
      </w:r>
      <w:r>
        <w:rPr>
          <w:rFonts w:ascii="Times New Roman"/>
          <w:b w:val="false"/>
          <w:i w:val="false"/>
          <w:color w:val="000000"/>
          <w:sz w:val="28"/>
        </w:rPr>
        <w:t xml:space="preserve">,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134</w:t>
      </w:r>
      <w:r>
        <w:rPr>
          <w:rFonts w:ascii="Times New Roman"/>
          <w:b w:val="false"/>
          <w:i w:val="false"/>
          <w:color w:val="000000"/>
          <w:sz w:val="28"/>
        </w:rPr>
        <w:t xml:space="preserve">, </w:t>
      </w:r>
      <w:r>
        <w:rPr>
          <w:rFonts w:ascii="Times New Roman"/>
          <w:b w:val="false"/>
          <w:i w:val="false"/>
          <w:color w:val="000000"/>
          <w:sz w:val="28"/>
        </w:rPr>
        <w:t>139</w:t>
      </w:r>
      <w:r>
        <w:rPr>
          <w:rFonts w:ascii="Times New Roman"/>
          <w:b w:val="false"/>
          <w:i w:val="false"/>
          <w:color w:val="000000"/>
          <w:sz w:val="28"/>
        </w:rPr>
        <w:t xml:space="preserve">, </w:t>
      </w:r>
      <w:r>
        <w:rPr>
          <w:rFonts w:ascii="Times New Roman"/>
          <w:b w:val="false"/>
          <w:i w:val="false"/>
          <w:color w:val="000000"/>
          <w:sz w:val="28"/>
        </w:rPr>
        <w:t>144</w:t>
      </w:r>
      <w:r>
        <w:rPr>
          <w:rFonts w:ascii="Times New Roman"/>
          <w:b w:val="false"/>
          <w:i w:val="false"/>
          <w:color w:val="000000"/>
          <w:sz w:val="28"/>
        </w:rPr>
        <w:t xml:space="preserve">, </w:t>
      </w:r>
      <w:r>
        <w:rPr>
          <w:rFonts w:ascii="Times New Roman"/>
          <w:b w:val="false"/>
          <w:i w:val="false"/>
          <w:color w:val="000000"/>
          <w:sz w:val="28"/>
        </w:rPr>
        <w:t>149</w:t>
      </w:r>
      <w:r>
        <w:rPr>
          <w:rFonts w:ascii="Times New Roman"/>
          <w:b w:val="false"/>
          <w:i w:val="false"/>
          <w:color w:val="000000"/>
          <w:sz w:val="28"/>
        </w:rPr>
        <w:t xml:space="preserve">, </w:t>
      </w:r>
      <w:r>
        <w:rPr>
          <w:rFonts w:ascii="Times New Roman"/>
          <w:b w:val="false"/>
          <w:i w:val="false"/>
          <w:color w:val="000000"/>
          <w:sz w:val="28"/>
        </w:rPr>
        <w:t>154</w:t>
      </w:r>
      <w:r>
        <w:rPr>
          <w:rFonts w:ascii="Times New Roman"/>
          <w:b w:val="false"/>
          <w:i w:val="false"/>
          <w:color w:val="000000"/>
          <w:sz w:val="28"/>
        </w:rPr>
        <w:t xml:space="preserve">, </w:t>
      </w:r>
      <w:r>
        <w:rPr>
          <w:rFonts w:ascii="Times New Roman"/>
          <w:b w:val="false"/>
          <w:i w:val="false"/>
          <w:color w:val="000000"/>
          <w:sz w:val="28"/>
        </w:rPr>
        <w:t>159 - қосымшалар</w:t>
      </w:r>
      <w:r>
        <w:rPr>
          <w:rFonts w:ascii="Times New Roman"/>
          <w:b w:val="false"/>
          <w:i w:val="false"/>
          <w:color w:val="000000"/>
          <w:sz w:val="28"/>
        </w:rPr>
        <w:t>).</w:t>
      </w:r>
    </w:p>
    <w:bookmarkEnd w:id="15"/>
    <w:bookmarkStart w:name="z23" w:id="16"/>
    <w:p>
      <w:pPr>
        <w:spacing w:after="0"/>
        <w:ind w:left="0"/>
        <w:jc w:val="left"/>
      </w:pPr>
      <w:r>
        <w:rPr>
          <w:rFonts w:ascii="Times New Roman"/>
          <w:b/>
          <w:i w:val="false"/>
          <w:color w:val="000000"/>
        </w:rPr>
        <w:t xml:space="preserve"> Қорытынды</w:t>
      </w:r>
    </w:p>
    <w:bookmarkEnd w:id="16"/>
    <w:bookmarkStart w:name="z24" w:id="17"/>
    <w:p>
      <w:pPr>
        <w:spacing w:after="0"/>
        <w:ind w:left="0"/>
        <w:jc w:val="both"/>
      </w:pPr>
      <w:r>
        <w:rPr>
          <w:rFonts w:ascii="Times New Roman"/>
          <w:b w:val="false"/>
          <w:i w:val="false"/>
          <w:color w:val="000000"/>
          <w:sz w:val="28"/>
        </w:rPr>
        <w:t xml:space="preserve">
       Ауданда 518356 гектар жайылым бар, сондықтан да Абай ауданының аумағындағы Жайылымдарды басқару, оларды пайдалану жоспарын іске асыру бойынша жерлерді тиімді және ұтымды пайдалануға, жайылымдардың жоғары өнімділігін арттыруға, ұзақ уақыт ішінде шөп қабатының бағалы құрамын сақтауға, жайылым жем-шөптері мен жануарлардың неғұрлым көп санын қамтуға, мал шаруашылығы өнімдерінің жоғары өнімін алуға және мал басын ұлғайтуға мүмкіндік береді. </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1 - қосымша</w:t>
            </w:r>
            <w:r>
              <w:br/>
            </w:r>
          </w:p>
        </w:tc>
      </w:tr>
    </w:tbl>
    <w:bookmarkStart w:name="z26" w:id="18"/>
    <w:p>
      <w:pPr>
        <w:spacing w:after="0"/>
        <w:ind w:left="0"/>
        <w:jc w:val="left"/>
      </w:pPr>
      <w:r>
        <w:rPr>
          <w:rFonts w:ascii="Times New Roman"/>
          <w:b/>
          <w:i w:val="false"/>
          <w:color w:val="000000"/>
        </w:rPr>
        <w:t xml:space="preserve"> Аудандағы жердің барлық саннатары бойынша ақпарат </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4"/>
        <w:gridCol w:w="3793"/>
        <w:gridCol w:w="3786"/>
        <w:gridCol w:w="3787"/>
      </w:tblGrid>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9"/>
          <w:p>
            <w:pPr>
              <w:spacing w:after="20"/>
              <w:ind w:left="20"/>
              <w:jc w:val="both"/>
            </w:pPr>
            <w:r>
              <w:rPr>
                <w:rFonts w:ascii="Times New Roman"/>
                <w:b w:val="false"/>
                <w:i w:val="false"/>
                <w:color w:val="000000"/>
                <w:sz w:val="20"/>
              </w:rPr>
              <w:t>
р/н</w:t>
            </w:r>
          </w:p>
          <w:bookmarkEnd w:id="19"/>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0"/>
          <w:p>
            <w:pPr>
              <w:spacing w:after="20"/>
              <w:ind w:left="20"/>
              <w:jc w:val="both"/>
            </w:pPr>
            <w:r>
              <w:rPr>
                <w:rFonts w:ascii="Times New Roman"/>
                <w:b w:val="false"/>
                <w:i w:val="false"/>
                <w:color w:val="000000"/>
                <w:sz w:val="20"/>
              </w:rPr>
              <w:t>
1</w:t>
            </w:r>
          </w:p>
          <w:bookmarkEnd w:id="20"/>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тағайындау жерлері</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405 673</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296 892</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1"/>
          <w:p>
            <w:pPr>
              <w:spacing w:after="20"/>
              <w:ind w:left="20"/>
              <w:jc w:val="both"/>
            </w:pPr>
            <w:r>
              <w:rPr>
                <w:rFonts w:ascii="Times New Roman"/>
                <w:b w:val="false"/>
                <w:i w:val="false"/>
                <w:color w:val="000000"/>
                <w:sz w:val="20"/>
              </w:rPr>
              <w:t>
2</w:t>
            </w:r>
          </w:p>
          <w:bookmarkEnd w:id="21"/>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77 443</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65 616</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2"/>
          <w:p>
            <w:pPr>
              <w:spacing w:after="20"/>
              <w:ind w:left="20"/>
              <w:jc w:val="both"/>
            </w:pPr>
            <w:r>
              <w:rPr>
                <w:rFonts w:ascii="Times New Roman"/>
                <w:b w:val="false"/>
                <w:i w:val="false"/>
                <w:color w:val="000000"/>
                <w:sz w:val="20"/>
              </w:rPr>
              <w:t>
3</w:t>
            </w:r>
          </w:p>
          <w:bookmarkEnd w:id="22"/>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шаруашылық емес тағайындаулар</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21 449</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6 858</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3"/>
          <w:p>
            <w:pPr>
              <w:spacing w:after="20"/>
              <w:ind w:left="20"/>
              <w:jc w:val="both"/>
            </w:pPr>
            <w:r>
              <w:rPr>
                <w:rFonts w:ascii="Times New Roman"/>
                <w:b w:val="false"/>
                <w:i w:val="false"/>
                <w:color w:val="000000"/>
                <w:sz w:val="20"/>
              </w:rPr>
              <w:t>
4</w:t>
            </w:r>
          </w:p>
          <w:bookmarkEnd w:id="23"/>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аумақтардың жерлері</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4"/>
          <w:p>
            <w:pPr>
              <w:spacing w:after="20"/>
              <w:ind w:left="20"/>
              <w:jc w:val="both"/>
            </w:pPr>
            <w:r>
              <w:rPr>
                <w:rFonts w:ascii="Times New Roman"/>
                <w:b w:val="false"/>
                <w:i w:val="false"/>
                <w:color w:val="000000"/>
                <w:sz w:val="20"/>
              </w:rPr>
              <w:t>
5</w:t>
            </w:r>
          </w:p>
          <w:bookmarkEnd w:id="24"/>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2 810</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5"/>
          <w:p>
            <w:pPr>
              <w:spacing w:after="20"/>
              <w:ind w:left="20"/>
              <w:jc w:val="both"/>
            </w:pPr>
            <w:r>
              <w:rPr>
                <w:rFonts w:ascii="Times New Roman"/>
                <w:b w:val="false"/>
                <w:i w:val="false"/>
                <w:color w:val="000000"/>
                <w:sz w:val="20"/>
              </w:rPr>
              <w:t>
6</w:t>
            </w:r>
          </w:p>
          <w:bookmarkEnd w:id="25"/>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164 645</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148 183</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6"/>
          <w:p>
            <w:pPr>
              <w:spacing w:after="20"/>
              <w:ind w:left="20"/>
              <w:jc w:val="both"/>
            </w:pPr>
            <w:r>
              <w:rPr>
                <w:rFonts w:ascii="Times New Roman"/>
                <w:b w:val="false"/>
                <w:i w:val="false"/>
                <w:color w:val="000000"/>
                <w:sz w:val="20"/>
              </w:rPr>
              <w:t>
7</w:t>
            </w:r>
          </w:p>
          <w:bookmarkEnd w:id="26"/>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672 529</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518 356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2 - қосымша</w:t>
            </w:r>
            <w:r>
              <w:br/>
            </w:r>
          </w:p>
        </w:tc>
      </w:tr>
    </w:tbl>
    <w:bookmarkStart w:name="z38" w:id="27"/>
    <w:p>
      <w:pPr>
        <w:spacing w:after="0"/>
        <w:ind w:left="0"/>
        <w:jc w:val="left"/>
      </w:pPr>
      <w:r>
        <w:rPr>
          <w:rFonts w:ascii="Times New Roman"/>
          <w:b/>
          <w:i w:val="false"/>
          <w:color w:val="000000"/>
        </w:rPr>
        <w:t xml:space="preserve"> Ветеринариялық-санитариялық объектілер туралы мәліметтер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8"/>
        <w:gridCol w:w="4546"/>
        <w:gridCol w:w="2979"/>
        <w:gridCol w:w="2587"/>
      </w:tblGrid>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8"/>
          <w:p>
            <w:pPr>
              <w:spacing w:after="20"/>
              <w:ind w:left="20"/>
              <w:jc w:val="both"/>
            </w:pPr>
            <w:r>
              <w:rPr>
                <w:rFonts w:ascii="Times New Roman"/>
                <w:b w:val="false"/>
                <w:i w:val="false"/>
                <w:color w:val="000000"/>
                <w:sz w:val="20"/>
              </w:rPr>
              <w:t>
№ р/п</w:t>
            </w:r>
          </w:p>
          <w:bookmarkEnd w:id="28"/>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ауданының қала, ауылдары, кенттері мен ауылдық округтерінің атауы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алаңдарының саны, бір.</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пункттерінің саны, бір</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9"/>
          <w:p>
            <w:pPr>
              <w:spacing w:after="20"/>
              <w:ind w:left="20"/>
              <w:jc w:val="both"/>
            </w:pPr>
            <w:r>
              <w:rPr>
                <w:rFonts w:ascii="Times New Roman"/>
                <w:b w:val="false"/>
                <w:i w:val="false"/>
                <w:color w:val="000000"/>
                <w:sz w:val="20"/>
              </w:rPr>
              <w:t>
1</w:t>
            </w:r>
          </w:p>
          <w:bookmarkEnd w:id="29"/>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қаласы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0"/>
          <w:p>
            <w:pPr>
              <w:spacing w:after="20"/>
              <w:ind w:left="20"/>
              <w:jc w:val="both"/>
            </w:pPr>
            <w:r>
              <w:rPr>
                <w:rFonts w:ascii="Times New Roman"/>
                <w:b w:val="false"/>
                <w:i w:val="false"/>
                <w:color w:val="000000"/>
                <w:sz w:val="20"/>
              </w:rPr>
              <w:t>
2</w:t>
            </w:r>
          </w:p>
          <w:bookmarkEnd w:id="30"/>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Топар кенті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1"/>
          <w:p>
            <w:pPr>
              <w:spacing w:after="20"/>
              <w:ind w:left="20"/>
              <w:jc w:val="both"/>
            </w:pPr>
            <w:r>
              <w:rPr>
                <w:rFonts w:ascii="Times New Roman"/>
                <w:b w:val="false"/>
                <w:i w:val="false"/>
                <w:color w:val="000000"/>
                <w:sz w:val="20"/>
              </w:rPr>
              <w:t>
3</w:t>
            </w:r>
          </w:p>
          <w:bookmarkEnd w:id="31"/>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2"/>
          <w:p>
            <w:pPr>
              <w:spacing w:after="20"/>
              <w:ind w:left="20"/>
              <w:jc w:val="both"/>
            </w:pPr>
            <w:r>
              <w:rPr>
                <w:rFonts w:ascii="Times New Roman"/>
                <w:b w:val="false"/>
                <w:i w:val="false"/>
                <w:color w:val="000000"/>
                <w:sz w:val="20"/>
              </w:rPr>
              <w:t>
4</w:t>
            </w:r>
          </w:p>
          <w:bookmarkEnd w:id="32"/>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3"/>
          <w:p>
            <w:pPr>
              <w:spacing w:after="20"/>
              <w:ind w:left="20"/>
              <w:jc w:val="both"/>
            </w:pPr>
            <w:r>
              <w:rPr>
                <w:rFonts w:ascii="Times New Roman"/>
                <w:b w:val="false"/>
                <w:i w:val="false"/>
                <w:color w:val="000000"/>
                <w:sz w:val="20"/>
              </w:rPr>
              <w:t>
5</w:t>
            </w:r>
          </w:p>
          <w:bookmarkEnd w:id="33"/>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Дубовка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4"/>
          <w:p>
            <w:pPr>
              <w:spacing w:after="20"/>
              <w:ind w:left="20"/>
              <w:jc w:val="both"/>
            </w:pPr>
            <w:r>
              <w:rPr>
                <w:rFonts w:ascii="Times New Roman"/>
                <w:b w:val="false"/>
                <w:i w:val="false"/>
                <w:color w:val="000000"/>
                <w:sz w:val="20"/>
              </w:rPr>
              <w:t>
6</w:t>
            </w:r>
          </w:p>
          <w:bookmarkEnd w:id="34"/>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Ильичевский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5"/>
          <w:p>
            <w:pPr>
              <w:spacing w:after="20"/>
              <w:ind w:left="20"/>
              <w:jc w:val="both"/>
            </w:pPr>
            <w:r>
              <w:rPr>
                <w:rFonts w:ascii="Times New Roman"/>
                <w:b w:val="false"/>
                <w:i w:val="false"/>
                <w:color w:val="000000"/>
                <w:sz w:val="20"/>
              </w:rPr>
              <w:t>
7</w:t>
            </w:r>
          </w:p>
          <w:bookmarkEnd w:id="35"/>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6"/>
          <w:p>
            <w:pPr>
              <w:spacing w:after="20"/>
              <w:ind w:left="20"/>
              <w:jc w:val="both"/>
            </w:pPr>
            <w:r>
              <w:rPr>
                <w:rFonts w:ascii="Times New Roman"/>
                <w:b w:val="false"/>
                <w:i w:val="false"/>
                <w:color w:val="000000"/>
                <w:sz w:val="20"/>
              </w:rPr>
              <w:t>
8</w:t>
            </w:r>
          </w:p>
          <w:bookmarkEnd w:id="36"/>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Құлаайғыр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7"/>
          <w:p>
            <w:pPr>
              <w:spacing w:after="20"/>
              <w:ind w:left="20"/>
              <w:jc w:val="both"/>
            </w:pPr>
            <w:r>
              <w:rPr>
                <w:rFonts w:ascii="Times New Roman"/>
                <w:b w:val="false"/>
                <w:i w:val="false"/>
                <w:color w:val="000000"/>
                <w:sz w:val="20"/>
              </w:rPr>
              <w:t>
9</w:t>
            </w:r>
          </w:p>
          <w:bookmarkEnd w:id="37"/>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8"/>
          <w:p>
            <w:pPr>
              <w:spacing w:after="20"/>
              <w:ind w:left="20"/>
              <w:jc w:val="both"/>
            </w:pPr>
            <w:r>
              <w:rPr>
                <w:rFonts w:ascii="Times New Roman"/>
                <w:b w:val="false"/>
                <w:i w:val="false"/>
                <w:color w:val="000000"/>
                <w:sz w:val="20"/>
              </w:rPr>
              <w:t>
10</w:t>
            </w:r>
          </w:p>
          <w:bookmarkEnd w:id="38"/>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9"/>
          <w:p>
            <w:pPr>
              <w:spacing w:after="20"/>
              <w:ind w:left="20"/>
              <w:jc w:val="both"/>
            </w:pPr>
            <w:r>
              <w:rPr>
                <w:rFonts w:ascii="Times New Roman"/>
                <w:b w:val="false"/>
                <w:i w:val="false"/>
                <w:color w:val="000000"/>
                <w:sz w:val="20"/>
              </w:rPr>
              <w:t>
11</w:t>
            </w:r>
          </w:p>
          <w:bookmarkEnd w:id="39"/>
        </w:tc>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Самарка ауылдық округі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3 - қосымша</w:t>
            </w:r>
            <w:r>
              <w:br/>
            </w:r>
          </w:p>
        </w:tc>
      </w:tr>
    </w:tbl>
    <w:bookmarkStart w:name="z52" w:id="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1"/>
        <w:gridCol w:w="2907"/>
        <w:gridCol w:w="2907"/>
        <w:gridCol w:w="2907"/>
        <w:gridCol w:w="2908"/>
      </w:tblGrid>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Егістіктің номері</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1"/>
          <w:p>
            <w:pPr>
              <w:spacing w:after="20"/>
              <w:ind w:left="20"/>
              <w:jc w:val="both"/>
            </w:pPr>
            <w:r>
              <w:rPr>
                <w:rFonts w:ascii="Times New Roman"/>
                <w:b w:val="false"/>
                <w:i w:val="false"/>
                <w:color w:val="000000"/>
                <w:sz w:val="20"/>
              </w:rPr>
              <w:t>
жылдар</w:t>
            </w:r>
          </w:p>
          <w:bookmarkEnd w:id="41"/>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2"/>
          <w:p>
            <w:pPr>
              <w:spacing w:after="20"/>
              <w:ind w:left="20"/>
              <w:jc w:val="both"/>
            </w:pPr>
            <w:r>
              <w:rPr>
                <w:rFonts w:ascii="Times New Roman"/>
                <w:b w:val="false"/>
                <w:i w:val="false"/>
                <w:color w:val="000000"/>
                <w:sz w:val="20"/>
              </w:rPr>
              <w:t xml:space="preserve">
1 </w:t>
            </w:r>
          </w:p>
          <w:bookmarkEnd w:id="42"/>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сәуірден 24 маусымға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маусымнан 24 тамызға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тамыздан 22 қазанға</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3"/>
          <w:p>
            <w:pPr>
              <w:spacing w:after="20"/>
              <w:ind w:left="20"/>
              <w:jc w:val="both"/>
            </w:pPr>
            <w:r>
              <w:rPr>
                <w:rFonts w:ascii="Times New Roman"/>
                <w:b w:val="false"/>
                <w:i w:val="false"/>
                <w:color w:val="000000"/>
                <w:sz w:val="20"/>
              </w:rPr>
              <w:t xml:space="preserve">
2 </w:t>
            </w:r>
          </w:p>
          <w:bookmarkEnd w:id="43"/>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 25 сәуірден 24 маусымға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маусымнан 24 тамызға</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тамыздан 22 қазанға</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4"/>
          <w:p>
            <w:pPr>
              <w:spacing w:after="20"/>
              <w:ind w:left="20"/>
              <w:jc w:val="both"/>
            </w:pPr>
            <w:r>
              <w:rPr>
                <w:rFonts w:ascii="Times New Roman"/>
                <w:b w:val="false"/>
                <w:i w:val="false"/>
                <w:color w:val="000000"/>
                <w:sz w:val="20"/>
              </w:rPr>
              <w:t xml:space="preserve">
3 </w:t>
            </w:r>
          </w:p>
          <w:bookmarkEnd w:id="44"/>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тамыздан 22 қазанға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сәуірден 24 маусымға</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маусымнан 24 тамызға</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5"/>
          <w:p>
            <w:pPr>
              <w:spacing w:after="20"/>
              <w:ind w:left="20"/>
              <w:jc w:val="both"/>
            </w:pPr>
            <w:r>
              <w:rPr>
                <w:rFonts w:ascii="Times New Roman"/>
                <w:b w:val="false"/>
                <w:i w:val="false"/>
                <w:color w:val="000000"/>
                <w:sz w:val="20"/>
              </w:rPr>
              <w:t xml:space="preserve">
4 </w:t>
            </w:r>
          </w:p>
          <w:bookmarkEnd w:id="45"/>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маусымнан 24 тамызға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тамыздан 22 қазанға</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 тынықтыру</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сәуірден 24 маусымға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4 - қосымша</w:t>
            </w:r>
            <w:r>
              <w:br/>
            </w:r>
          </w:p>
        </w:tc>
      </w:tr>
    </w:tbl>
    <w:bookmarkStart w:name="z60" w:id="46"/>
    <w:p>
      <w:pPr>
        <w:spacing w:after="0"/>
        <w:ind w:left="0"/>
        <w:jc w:val="left"/>
      </w:pPr>
      <w:r>
        <w:rPr>
          <w:rFonts w:ascii="Times New Roman"/>
          <w:b/>
          <w:i w:val="false"/>
          <w:color w:val="000000"/>
        </w:rPr>
        <w:t xml:space="preserve"> Абай ауданының елді мекендер үшін жайылым айналымының схемасы</w:t>
      </w:r>
    </w:p>
    <w:bookmarkEnd w:id="46"/>
    <w:bookmarkStart w:name="z61"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48"/>
    <w:p>
      <w:pPr>
        <w:spacing w:after="0"/>
        <w:ind w:left="0"/>
        <w:jc w:val="both"/>
      </w:pPr>
      <w:r>
        <w:rPr>
          <w:rFonts w:ascii="Times New Roman"/>
          <w:b w:val="false"/>
          <w:i w:val="false"/>
          <w:color w:val="000000"/>
          <w:sz w:val="28"/>
        </w:rPr>
        <w:t>
      1 - Есенгельды селолық округі</w:t>
      </w:r>
    </w:p>
    <w:bookmarkEnd w:id="48"/>
    <w:bookmarkStart w:name="z63" w:id="49"/>
    <w:p>
      <w:pPr>
        <w:spacing w:after="0"/>
        <w:ind w:left="0"/>
        <w:jc w:val="both"/>
      </w:pPr>
      <w:r>
        <w:rPr>
          <w:rFonts w:ascii="Times New Roman"/>
          <w:b w:val="false"/>
          <w:i w:val="false"/>
          <w:color w:val="000000"/>
          <w:sz w:val="28"/>
        </w:rPr>
        <w:t>
      2 - Самарка ауылдық округі</w:t>
      </w:r>
    </w:p>
    <w:bookmarkEnd w:id="49"/>
    <w:bookmarkStart w:name="z64" w:id="50"/>
    <w:p>
      <w:pPr>
        <w:spacing w:after="0"/>
        <w:ind w:left="0"/>
        <w:jc w:val="both"/>
      </w:pPr>
      <w:r>
        <w:rPr>
          <w:rFonts w:ascii="Times New Roman"/>
          <w:b w:val="false"/>
          <w:i w:val="false"/>
          <w:color w:val="000000"/>
          <w:sz w:val="28"/>
        </w:rPr>
        <w:t>
      3 - Дзержинский ауылдық округі</w:t>
      </w:r>
    </w:p>
    <w:bookmarkEnd w:id="50"/>
    <w:bookmarkStart w:name="z65" w:id="51"/>
    <w:p>
      <w:pPr>
        <w:spacing w:after="0"/>
        <w:ind w:left="0"/>
        <w:jc w:val="both"/>
      </w:pPr>
      <w:r>
        <w:rPr>
          <w:rFonts w:ascii="Times New Roman"/>
          <w:b w:val="false"/>
          <w:i w:val="false"/>
          <w:color w:val="000000"/>
          <w:sz w:val="28"/>
        </w:rPr>
        <w:t>
      4 - Ильичевский ауылдық округі</w:t>
      </w:r>
    </w:p>
    <w:bookmarkEnd w:id="51"/>
    <w:bookmarkStart w:name="z66" w:id="52"/>
    <w:p>
      <w:pPr>
        <w:spacing w:after="0"/>
        <w:ind w:left="0"/>
        <w:jc w:val="both"/>
      </w:pPr>
      <w:r>
        <w:rPr>
          <w:rFonts w:ascii="Times New Roman"/>
          <w:b w:val="false"/>
          <w:i w:val="false"/>
          <w:color w:val="000000"/>
          <w:sz w:val="28"/>
        </w:rPr>
        <w:t>
      5 - Қарағанды ауылдық округі</w:t>
      </w:r>
    </w:p>
    <w:bookmarkEnd w:id="52"/>
    <w:bookmarkStart w:name="z67" w:id="53"/>
    <w:p>
      <w:pPr>
        <w:spacing w:after="0"/>
        <w:ind w:left="0"/>
        <w:jc w:val="both"/>
      </w:pPr>
      <w:r>
        <w:rPr>
          <w:rFonts w:ascii="Times New Roman"/>
          <w:b w:val="false"/>
          <w:i w:val="false"/>
          <w:color w:val="000000"/>
          <w:sz w:val="28"/>
        </w:rPr>
        <w:t>
      6 - Мичурин ауылдық округі</w:t>
      </w:r>
    </w:p>
    <w:bookmarkEnd w:id="53"/>
    <w:bookmarkStart w:name="z68" w:id="54"/>
    <w:p>
      <w:pPr>
        <w:spacing w:after="0"/>
        <w:ind w:left="0"/>
        <w:jc w:val="both"/>
      </w:pPr>
      <w:r>
        <w:rPr>
          <w:rFonts w:ascii="Times New Roman"/>
          <w:b w:val="false"/>
          <w:i w:val="false"/>
          <w:color w:val="000000"/>
          <w:sz w:val="28"/>
        </w:rPr>
        <w:t>
      7 - Дубовка селолық округі</w:t>
      </w:r>
    </w:p>
    <w:bookmarkEnd w:id="54"/>
    <w:bookmarkStart w:name="z69" w:id="55"/>
    <w:p>
      <w:pPr>
        <w:spacing w:after="0"/>
        <w:ind w:left="0"/>
        <w:jc w:val="both"/>
      </w:pPr>
      <w:r>
        <w:rPr>
          <w:rFonts w:ascii="Times New Roman"/>
          <w:b w:val="false"/>
          <w:i w:val="false"/>
          <w:color w:val="000000"/>
          <w:sz w:val="28"/>
        </w:rPr>
        <w:t>
      8 - Абай қаласы</w:t>
      </w:r>
    </w:p>
    <w:bookmarkEnd w:id="55"/>
    <w:bookmarkStart w:name="z70" w:id="56"/>
    <w:p>
      <w:pPr>
        <w:spacing w:after="0"/>
        <w:ind w:left="0"/>
        <w:jc w:val="both"/>
      </w:pPr>
      <w:r>
        <w:rPr>
          <w:rFonts w:ascii="Times New Roman"/>
          <w:b w:val="false"/>
          <w:i w:val="false"/>
          <w:color w:val="000000"/>
          <w:sz w:val="28"/>
        </w:rPr>
        <w:t>
      9 - Қарабас кенті</w:t>
      </w:r>
    </w:p>
    <w:bookmarkEnd w:id="56"/>
    <w:bookmarkStart w:name="z71" w:id="57"/>
    <w:p>
      <w:pPr>
        <w:spacing w:after="0"/>
        <w:ind w:left="0"/>
        <w:jc w:val="both"/>
      </w:pPr>
      <w:r>
        <w:rPr>
          <w:rFonts w:ascii="Times New Roman"/>
          <w:b w:val="false"/>
          <w:i w:val="false"/>
          <w:color w:val="000000"/>
          <w:sz w:val="28"/>
        </w:rPr>
        <w:t>
      10 - Көксу ауылдық округі</w:t>
      </w:r>
    </w:p>
    <w:bookmarkEnd w:id="57"/>
    <w:bookmarkStart w:name="z72" w:id="58"/>
    <w:p>
      <w:pPr>
        <w:spacing w:after="0"/>
        <w:ind w:left="0"/>
        <w:jc w:val="both"/>
      </w:pPr>
      <w:r>
        <w:rPr>
          <w:rFonts w:ascii="Times New Roman"/>
          <w:b w:val="false"/>
          <w:i w:val="false"/>
          <w:color w:val="000000"/>
          <w:sz w:val="28"/>
        </w:rPr>
        <w:t>
      11 - Топар кенті</w:t>
      </w:r>
    </w:p>
    <w:bookmarkEnd w:id="58"/>
    <w:bookmarkStart w:name="z73" w:id="59"/>
    <w:p>
      <w:pPr>
        <w:spacing w:after="0"/>
        <w:ind w:left="0"/>
        <w:jc w:val="both"/>
      </w:pPr>
      <w:r>
        <w:rPr>
          <w:rFonts w:ascii="Times New Roman"/>
          <w:b w:val="false"/>
          <w:i w:val="false"/>
          <w:color w:val="000000"/>
          <w:sz w:val="28"/>
        </w:rPr>
        <w:t>
      12 - Құлаайғыр ауылдық округі</w:t>
      </w:r>
    </w:p>
    <w:bookmarkEnd w:id="59"/>
    <w:bookmarkStart w:name="z74" w:id="60"/>
    <w:p>
      <w:pPr>
        <w:spacing w:after="0"/>
        <w:ind w:left="0"/>
        <w:jc w:val="both"/>
      </w:pPr>
      <w:r>
        <w:rPr>
          <w:rFonts w:ascii="Times New Roman"/>
          <w:b w:val="false"/>
          <w:i w:val="false"/>
          <w:color w:val="000000"/>
          <w:sz w:val="28"/>
        </w:rPr>
        <w:t>
      13 - Южный кенті</w:t>
      </w:r>
    </w:p>
    <w:bookmarkEnd w:id="60"/>
    <w:bookmarkStart w:name="z75" w:id="61"/>
    <w:p>
      <w:pPr>
        <w:spacing w:after="0"/>
        <w:ind w:left="0"/>
        <w:jc w:val="both"/>
      </w:pPr>
      <w:r>
        <w:rPr>
          <w:rFonts w:ascii="Times New Roman"/>
          <w:b w:val="false"/>
          <w:i w:val="false"/>
          <w:color w:val="000000"/>
          <w:sz w:val="28"/>
        </w:rPr>
        <w:t>
      14 - Курмин ауылдық округі</w:t>
      </w:r>
    </w:p>
    <w:bookmarkEnd w:id="61"/>
    <w:bookmarkStart w:name="z76" w:id="62"/>
    <w:p>
      <w:pPr>
        <w:spacing w:after="0"/>
        <w:ind w:left="0"/>
        <w:jc w:val="both"/>
      </w:pPr>
      <w:r>
        <w:rPr>
          <w:rFonts w:ascii="Times New Roman"/>
          <w:b w:val="false"/>
          <w:i w:val="false"/>
          <w:color w:val="000000"/>
          <w:sz w:val="28"/>
        </w:rPr>
        <w:t xml:space="preserve">
      15 - Ақбастау ауылдық округі       </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5 - қосымша</w:t>
            </w:r>
            <w:r>
              <w:br/>
            </w:r>
          </w:p>
        </w:tc>
      </w:tr>
    </w:tbl>
    <w:bookmarkStart w:name="z78" w:id="63"/>
    <w:p>
      <w:pPr>
        <w:spacing w:after="0"/>
        <w:ind w:left="0"/>
        <w:jc w:val="left"/>
      </w:pPr>
      <w:r>
        <w:rPr>
          <w:rFonts w:ascii="Times New Roman"/>
          <w:b/>
          <w:i w:val="false"/>
          <w:color w:val="000000"/>
        </w:rPr>
        <w:t xml:space="preserve"> Абай ауданының Абай қаласы аумағында жер учаскелерінің меншік иелері және жер пайдаланушылар жайылымдардың орналасу схемасы</w:t>
      </w:r>
    </w:p>
    <w:bookmarkEnd w:id="63"/>
    <w:bookmarkStart w:name="z79"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6 - қосымша</w:t>
            </w:r>
            <w:r>
              <w:br/>
            </w:r>
          </w:p>
        </w:tc>
      </w:tr>
    </w:tbl>
    <w:bookmarkStart w:name="z81" w:id="65"/>
    <w:p>
      <w:pPr>
        <w:spacing w:after="0"/>
        <w:ind w:left="0"/>
        <w:jc w:val="left"/>
      </w:pPr>
      <w:r>
        <w:rPr>
          <w:rFonts w:ascii="Times New Roman"/>
          <w:b/>
          <w:i w:val="false"/>
          <w:color w:val="000000"/>
        </w:rPr>
        <w:t xml:space="preserve"> Абай ауданының Абай қаласы шекарасындағы жайылым айналымдарының орналасу схемасы</w:t>
      </w:r>
    </w:p>
    <w:bookmarkEnd w:id="65"/>
    <w:bookmarkStart w:name="z8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7 - қосымша</w:t>
            </w:r>
            <w:r>
              <w:br/>
            </w:r>
          </w:p>
        </w:tc>
      </w:tr>
    </w:tbl>
    <w:bookmarkStart w:name="z84" w:id="67"/>
    <w:p>
      <w:pPr>
        <w:spacing w:after="0"/>
        <w:ind w:left="0"/>
        <w:jc w:val="left"/>
      </w:pPr>
      <w:r>
        <w:rPr>
          <w:rFonts w:ascii="Times New Roman"/>
          <w:b/>
          <w:i w:val="false"/>
          <w:color w:val="000000"/>
        </w:rPr>
        <w:t xml:space="preserve"> Абай ауданының Абай қаласы шекарасындағы жайылымдардың сыртқы және ішкі шекаралары мен алаңдары, жайылымдық инфрақұрылым объектілерінің схемасы</w:t>
      </w:r>
    </w:p>
    <w:bookmarkEnd w:id="67"/>
    <w:bookmarkStart w:name="z8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8 - қосымша</w:t>
            </w:r>
            <w:r>
              <w:br/>
            </w:r>
          </w:p>
        </w:tc>
      </w:tr>
    </w:tbl>
    <w:bookmarkStart w:name="z87" w:id="69"/>
    <w:p>
      <w:pPr>
        <w:spacing w:after="0"/>
        <w:ind w:left="0"/>
        <w:jc w:val="left"/>
      </w:pPr>
      <w:r>
        <w:rPr>
          <w:rFonts w:ascii="Times New Roman"/>
          <w:b/>
          <w:i w:val="false"/>
          <w:color w:val="000000"/>
        </w:rPr>
        <w:t xml:space="preserve"> Абай ауданының Абай қаласы шекарасындағы жайылым пайдаланушылардың су көздеріне кол жеткізу схемасы</w:t>
      </w:r>
    </w:p>
    <w:bookmarkEnd w:id="69"/>
    <w:bookmarkStart w:name="z8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9 - қосымша</w:t>
            </w:r>
            <w:r>
              <w:br/>
            </w:r>
          </w:p>
        </w:tc>
      </w:tr>
    </w:tbl>
    <w:bookmarkStart w:name="z90" w:id="71"/>
    <w:p>
      <w:pPr>
        <w:spacing w:after="0"/>
        <w:ind w:left="0"/>
        <w:jc w:val="left"/>
      </w:pPr>
      <w:r>
        <w:rPr>
          <w:rFonts w:ascii="Times New Roman"/>
          <w:b/>
          <w:i w:val="false"/>
          <w:color w:val="000000"/>
        </w:rPr>
        <w:t xml:space="preserve"> Абай ауданының Абай қаласы шекарасындағы ауыл шаруашылығы мал басын орналастыру үшін жайылымдарды қайта болу cхемасы</w:t>
      </w:r>
    </w:p>
    <w:bookmarkEnd w:id="71"/>
    <w:bookmarkStart w:name="z91"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10 - қосымша</w:t>
            </w:r>
            <w:r>
              <w:br/>
            </w:r>
          </w:p>
        </w:tc>
      </w:tr>
    </w:tbl>
    <w:bookmarkStart w:name="z93" w:id="73"/>
    <w:p>
      <w:pPr>
        <w:spacing w:after="0"/>
        <w:ind w:left="0"/>
        <w:jc w:val="left"/>
      </w:pPr>
      <w:r>
        <w:rPr>
          <w:rFonts w:ascii="Times New Roman"/>
          <w:b/>
          <w:i w:val="false"/>
          <w:color w:val="000000"/>
        </w:rPr>
        <w:t xml:space="preserve"> Абай ауданының Ильичевский ауылдық округі Юбилейное ауылы аумағында жер учаскелерінің меншік иелері және жер пайдаланушылар жайылымдардың орналасу схемасы</w:t>
      </w:r>
    </w:p>
    <w:bookmarkEnd w:id="73"/>
    <w:bookmarkStart w:name="z94"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11 - қосымша</w:t>
            </w:r>
            <w:r>
              <w:br/>
            </w:r>
          </w:p>
        </w:tc>
      </w:tr>
    </w:tbl>
    <w:bookmarkStart w:name="z96" w:id="75"/>
    <w:p>
      <w:pPr>
        <w:spacing w:after="0"/>
        <w:ind w:left="0"/>
        <w:jc w:val="left"/>
      </w:pPr>
      <w:r>
        <w:rPr>
          <w:rFonts w:ascii="Times New Roman"/>
          <w:b/>
          <w:i w:val="false"/>
          <w:color w:val="000000"/>
        </w:rPr>
        <w:t xml:space="preserve"> Абай ауданының Ильичевский ауылдық округі Юбилейное ауылы шекарасындағы жайылым айналымдарының орналасу схемасы</w:t>
      </w:r>
    </w:p>
    <w:bookmarkEnd w:id="75"/>
    <w:bookmarkStart w:name="z97"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12 - қосымша</w:t>
            </w:r>
            <w:r>
              <w:br/>
            </w:r>
          </w:p>
        </w:tc>
      </w:tr>
    </w:tbl>
    <w:bookmarkStart w:name="z99" w:id="77"/>
    <w:p>
      <w:pPr>
        <w:spacing w:after="0"/>
        <w:ind w:left="0"/>
        <w:jc w:val="left"/>
      </w:pPr>
      <w:r>
        <w:rPr>
          <w:rFonts w:ascii="Times New Roman"/>
          <w:b/>
          <w:i w:val="false"/>
          <w:color w:val="000000"/>
        </w:rPr>
        <w:t xml:space="preserve"> Абай ауданының Ильичевский ауылдық округі Юбилейное ауылы шекарасындағы жайылымдардың сыртқы және ішкі шекаралары мен алаңдары, жайылымдық инфрақұрылым объектілерінің схемасы</w:t>
      </w:r>
    </w:p>
    <w:bookmarkEnd w:id="77"/>
    <w:bookmarkStart w:name="z100"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13 - қосымша</w:t>
            </w:r>
            <w:r>
              <w:br/>
            </w:r>
          </w:p>
        </w:tc>
      </w:tr>
    </w:tbl>
    <w:bookmarkStart w:name="z102" w:id="79"/>
    <w:p>
      <w:pPr>
        <w:spacing w:after="0"/>
        <w:ind w:left="0"/>
        <w:jc w:val="left"/>
      </w:pPr>
      <w:r>
        <w:rPr>
          <w:rFonts w:ascii="Times New Roman"/>
          <w:b/>
          <w:i w:val="false"/>
          <w:color w:val="000000"/>
        </w:rPr>
        <w:t xml:space="preserve"> Абай ауданының Ильичевский ауылдық округі Юбилейное ауылы шекарасындағы жайылым пайдаланушылардың су көздеріне кол жеткізу схемасы</w:t>
      </w:r>
    </w:p>
    <w:bookmarkEnd w:id="79"/>
    <w:bookmarkStart w:name="z103"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14 - қосымша</w:t>
            </w:r>
            <w:r>
              <w:br/>
            </w:r>
          </w:p>
        </w:tc>
      </w:tr>
    </w:tbl>
    <w:bookmarkStart w:name="z105" w:id="81"/>
    <w:p>
      <w:pPr>
        <w:spacing w:after="0"/>
        <w:ind w:left="0"/>
        <w:jc w:val="left"/>
      </w:pPr>
      <w:r>
        <w:rPr>
          <w:rFonts w:ascii="Times New Roman"/>
          <w:b/>
          <w:i w:val="false"/>
          <w:color w:val="000000"/>
        </w:rPr>
        <w:t xml:space="preserve"> Абай ауданының Ильичевский ауылдық округі Юбилейное ауылы шекарасындағы ауыл шаруашылығы мал басын орналастыру үшін жайылымдарды қайта болу схемасы</w:t>
      </w:r>
    </w:p>
    <w:bookmarkEnd w:id="81"/>
    <w:bookmarkStart w:name="z106"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15 - қосымша</w:t>
            </w:r>
            <w:r>
              <w:br/>
            </w:r>
          </w:p>
        </w:tc>
      </w:tr>
    </w:tbl>
    <w:bookmarkStart w:name="z108" w:id="83"/>
    <w:p>
      <w:pPr>
        <w:spacing w:after="0"/>
        <w:ind w:left="0"/>
        <w:jc w:val="left"/>
      </w:pPr>
      <w:r>
        <w:rPr>
          <w:rFonts w:ascii="Times New Roman"/>
          <w:b/>
          <w:i w:val="false"/>
          <w:color w:val="000000"/>
        </w:rPr>
        <w:t xml:space="preserve"> Абай ауданының Ильичевский ауылдық округі Жон ауылы аумағында жер учаскелерінің меншік иелері және жер пайдаланушылар жайылымдардың орналасу схемасы (негізгі учаскесі)</w:t>
      </w:r>
    </w:p>
    <w:bookmarkEnd w:id="83"/>
    <w:bookmarkStart w:name="z109"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16 - қосымша</w:t>
            </w:r>
            <w:r>
              <w:br/>
            </w:r>
          </w:p>
        </w:tc>
      </w:tr>
    </w:tbl>
    <w:bookmarkStart w:name="z111" w:id="85"/>
    <w:p>
      <w:pPr>
        <w:spacing w:after="0"/>
        <w:ind w:left="0"/>
        <w:jc w:val="left"/>
      </w:pPr>
      <w:r>
        <w:rPr>
          <w:rFonts w:ascii="Times New Roman"/>
          <w:b/>
          <w:i w:val="false"/>
          <w:color w:val="000000"/>
        </w:rPr>
        <w:t xml:space="preserve"> Абай ауданының Ильичевский ауылдық округі Жон ауылы шекарасындағы жайылым айналымдарының орналасу схемасы (негізгі учаскесі)</w:t>
      </w:r>
    </w:p>
    <w:bookmarkEnd w:id="85"/>
    <w:bookmarkStart w:name="z112"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17 - қосымша</w:t>
            </w:r>
            <w:r>
              <w:br/>
            </w:r>
          </w:p>
        </w:tc>
      </w:tr>
    </w:tbl>
    <w:bookmarkStart w:name="z114" w:id="87"/>
    <w:p>
      <w:pPr>
        <w:spacing w:after="0"/>
        <w:ind w:left="0"/>
        <w:jc w:val="left"/>
      </w:pPr>
      <w:r>
        <w:rPr>
          <w:rFonts w:ascii="Times New Roman"/>
          <w:b/>
          <w:i w:val="false"/>
          <w:color w:val="000000"/>
        </w:rPr>
        <w:t xml:space="preserve"> Абай ауданының Ильичевский ауылдық округі Жон ауылы шекарасындағы жайылымдардың сыртқы және ішкі шекаралары мен алаңдары, жайылымдық инфрақұрылым объектілерінің схемасы (негізгі учаскесі)</w:t>
      </w:r>
    </w:p>
    <w:bookmarkEnd w:id="87"/>
    <w:bookmarkStart w:name="z115"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18 - қосымша</w:t>
            </w:r>
            <w:r>
              <w:br/>
            </w:r>
          </w:p>
        </w:tc>
      </w:tr>
    </w:tbl>
    <w:bookmarkStart w:name="z117" w:id="89"/>
    <w:p>
      <w:pPr>
        <w:spacing w:after="0"/>
        <w:ind w:left="0"/>
        <w:jc w:val="left"/>
      </w:pPr>
      <w:r>
        <w:rPr>
          <w:rFonts w:ascii="Times New Roman"/>
          <w:b/>
          <w:i w:val="false"/>
          <w:color w:val="000000"/>
        </w:rPr>
        <w:t xml:space="preserve"> Абай ауданының Ильичевский ауылдық округі Жон ауылы шекарасындағы жайылым пайдаланушылардың су көздеріне кол жеткізу cхемасы (негізгі учаскесі)</w:t>
      </w:r>
    </w:p>
    <w:bookmarkEnd w:id="89"/>
    <w:bookmarkStart w:name="z118"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19 - қосымша</w:t>
            </w:r>
            <w:r>
              <w:br/>
            </w:r>
          </w:p>
        </w:tc>
      </w:tr>
    </w:tbl>
    <w:bookmarkStart w:name="z120" w:id="91"/>
    <w:p>
      <w:pPr>
        <w:spacing w:after="0"/>
        <w:ind w:left="0"/>
        <w:jc w:val="left"/>
      </w:pPr>
      <w:r>
        <w:rPr>
          <w:rFonts w:ascii="Times New Roman"/>
          <w:b/>
          <w:i w:val="false"/>
          <w:color w:val="000000"/>
        </w:rPr>
        <w:t xml:space="preserve"> Абай ауданының Ильичевский ауылдық округі Жон ауылы шекарасындағы ауыл шаруашылығы мал басын орналастыру үшін жайылымдарды қайта болу cхемасы (негізгі учаскесі)</w:t>
      </w:r>
    </w:p>
    <w:bookmarkEnd w:id="91"/>
    <w:bookmarkStart w:name="z121"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20 - қосымша</w:t>
            </w:r>
            <w:r>
              <w:br/>
            </w:r>
          </w:p>
        </w:tc>
      </w:tr>
    </w:tbl>
    <w:bookmarkStart w:name="z123" w:id="93"/>
    <w:p>
      <w:pPr>
        <w:spacing w:after="0"/>
        <w:ind w:left="0"/>
        <w:jc w:val="left"/>
      </w:pPr>
      <w:r>
        <w:rPr>
          <w:rFonts w:ascii="Times New Roman"/>
          <w:b/>
          <w:i w:val="false"/>
          <w:color w:val="000000"/>
        </w:rPr>
        <w:t xml:space="preserve"> Абай ауданының Ильичевский ауылдық округі Жон ауылы аумағында жер учаскелерінің меншік иелері және жер пайдаланушылар жайылымдардың орналасу схемасы (белдеу аралық учаскесі)</w:t>
      </w:r>
    </w:p>
    <w:bookmarkEnd w:id="93"/>
    <w:bookmarkStart w:name="z124"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21 - қосымша</w:t>
            </w:r>
            <w:r>
              <w:br/>
            </w:r>
          </w:p>
        </w:tc>
      </w:tr>
    </w:tbl>
    <w:bookmarkStart w:name="z126" w:id="95"/>
    <w:p>
      <w:pPr>
        <w:spacing w:after="0"/>
        <w:ind w:left="0"/>
        <w:jc w:val="left"/>
      </w:pPr>
      <w:r>
        <w:rPr>
          <w:rFonts w:ascii="Times New Roman"/>
          <w:b/>
          <w:i w:val="false"/>
          <w:color w:val="000000"/>
        </w:rPr>
        <w:t xml:space="preserve"> Абай ауданының Ильичевский ауылдық округі Жон ауылы шекарасындағы жайылым айналымдарының орналасу схемасы (белдеу аралық учаскесі)</w:t>
      </w:r>
    </w:p>
    <w:bookmarkEnd w:id="95"/>
    <w:bookmarkStart w:name="z127"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2771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771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22 - қосымша</w:t>
            </w:r>
            <w:r>
              <w:br/>
            </w:r>
          </w:p>
        </w:tc>
      </w:tr>
    </w:tbl>
    <w:bookmarkStart w:name="z129" w:id="97"/>
    <w:p>
      <w:pPr>
        <w:spacing w:after="0"/>
        <w:ind w:left="0"/>
        <w:jc w:val="left"/>
      </w:pPr>
      <w:r>
        <w:rPr>
          <w:rFonts w:ascii="Times New Roman"/>
          <w:b/>
          <w:i w:val="false"/>
          <w:color w:val="000000"/>
        </w:rPr>
        <w:t xml:space="preserve"> Абай ауданының Ильичевский ауылдық округі Жон ауылы шекарасындағы жайылымдардың сыртқы және ішкі шекаралары мен алаңдары, жайылымдық инфрақұрылым объектілерінің схемасы (белдеу аралық учаскесі)</w:t>
      </w:r>
    </w:p>
    <w:bookmarkEnd w:id="97"/>
    <w:bookmarkStart w:name="z13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1501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501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23 - қосымша</w:t>
            </w:r>
            <w:r>
              <w:br/>
            </w:r>
          </w:p>
        </w:tc>
      </w:tr>
    </w:tbl>
    <w:bookmarkStart w:name="z132" w:id="99"/>
    <w:p>
      <w:pPr>
        <w:spacing w:after="0"/>
        <w:ind w:left="0"/>
        <w:jc w:val="left"/>
      </w:pPr>
      <w:r>
        <w:rPr>
          <w:rFonts w:ascii="Times New Roman"/>
          <w:b/>
          <w:i w:val="false"/>
          <w:color w:val="000000"/>
        </w:rPr>
        <w:t xml:space="preserve"> Абай ауданының Ильичевский ауылдық округі Жон ауылы шекарасындағы жайылым пайдаланушылардың су көздеріне кол жеткізу cхемасы (белдеу аралық учаскесі)</w:t>
      </w:r>
    </w:p>
    <w:bookmarkEnd w:id="99"/>
    <w:bookmarkStart w:name="z133"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68580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580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24 - қосымша</w:t>
            </w:r>
            <w:r>
              <w:br/>
            </w:r>
          </w:p>
        </w:tc>
      </w:tr>
    </w:tbl>
    <w:bookmarkStart w:name="z135" w:id="101"/>
    <w:p>
      <w:pPr>
        <w:spacing w:after="0"/>
        <w:ind w:left="0"/>
        <w:jc w:val="left"/>
      </w:pPr>
      <w:r>
        <w:rPr>
          <w:rFonts w:ascii="Times New Roman"/>
          <w:b/>
          <w:i w:val="false"/>
          <w:color w:val="000000"/>
        </w:rPr>
        <w:t xml:space="preserve"> Абай ауданының Ильичевский ауылдық округі Жон ауылы шекарасындағы ауыл шаруашылығы мал басын орналастыру үшін жайылымдарды қайта болу cхемасы (белдеу аралық учаскесі)</w:t>
      </w:r>
    </w:p>
    <w:bookmarkEnd w:id="101"/>
    <w:bookmarkStart w:name="z136"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1628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628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25 - қосымша</w:t>
            </w:r>
            <w:r>
              <w:br/>
            </w:r>
          </w:p>
        </w:tc>
      </w:tr>
    </w:tbl>
    <w:bookmarkStart w:name="z138" w:id="103"/>
    <w:p>
      <w:pPr>
        <w:spacing w:after="0"/>
        <w:ind w:left="0"/>
        <w:jc w:val="left"/>
      </w:pPr>
      <w:r>
        <w:rPr>
          <w:rFonts w:ascii="Times New Roman"/>
          <w:b/>
          <w:i w:val="false"/>
          <w:color w:val="000000"/>
        </w:rPr>
        <w:t xml:space="preserve"> Абай ауданының Қарабас кенті аумағында жер учаскелерінің меншік иелері және жер пайдаланушылар жайылымдардың орналасу схемасы</w:t>
      </w:r>
    </w:p>
    <w:bookmarkEnd w:id="103"/>
    <w:bookmarkStart w:name="z139"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26 - қосымша</w:t>
            </w:r>
            <w:r>
              <w:br/>
            </w:r>
          </w:p>
        </w:tc>
      </w:tr>
    </w:tbl>
    <w:bookmarkStart w:name="z141" w:id="105"/>
    <w:p>
      <w:pPr>
        <w:spacing w:after="0"/>
        <w:ind w:left="0"/>
        <w:jc w:val="left"/>
      </w:pPr>
      <w:r>
        <w:rPr>
          <w:rFonts w:ascii="Times New Roman"/>
          <w:b/>
          <w:i w:val="false"/>
          <w:color w:val="000000"/>
        </w:rPr>
        <w:t xml:space="preserve"> Абай ауданының Қарабас кенті шекарасындағы жайылым айналымдарының орналасу схемасы</w:t>
      </w:r>
    </w:p>
    <w:bookmarkEnd w:id="105"/>
    <w:bookmarkStart w:name="z142"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27 - қосымша</w:t>
            </w:r>
            <w:r>
              <w:br/>
            </w:r>
          </w:p>
        </w:tc>
      </w:tr>
    </w:tbl>
    <w:bookmarkStart w:name="z144" w:id="107"/>
    <w:p>
      <w:pPr>
        <w:spacing w:after="0"/>
        <w:ind w:left="0"/>
        <w:jc w:val="left"/>
      </w:pPr>
      <w:r>
        <w:rPr>
          <w:rFonts w:ascii="Times New Roman"/>
          <w:b/>
          <w:i w:val="false"/>
          <w:color w:val="000000"/>
        </w:rPr>
        <w:t xml:space="preserve"> Абай ауданының Қарабас кенті шекарасындағы жайылымдардың сыртқы және ішкі шекаралары мен алаңдары, жайылымдық инфрақұрылым объектілерінің схемасы</w:t>
      </w:r>
    </w:p>
    <w:bookmarkEnd w:id="107"/>
    <w:bookmarkStart w:name="z145"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28 - қосымша</w:t>
            </w:r>
            <w:r>
              <w:br/>
            </w:r>
          </w:p>
        </w:tc>
      </w:tr>
    </w:tbl>
    <w:bookmarkStart w:name="z147" w:id="109"/>
    <w:p>
      <w:pPr>
        <w:spacing w:after="0"/>
        <w:ind w:left="0"/>
        <w:jc w:val="left"/>
      </w:pPr>
      <w:r>
        <w:rPr>
          <w:rFonts w:ascii="Times New Roman"/>
          <w:b/>
          <w:i w:val="false"/>
          <w:color w:val="000000"/>
        </w:rPr>
        <w:t xml:space="preserve"> Абай ауданының Қарабас кенті шекарасындағы жайылым пайдаланушылардың су көздеріне кол жеткізу схемасы</w:t>
      </w:r>
    </w:p>
    <w:bookmarkEnd w:id="109"/>
    <w:bookmarkStart w:name="z148"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29 - қосымша</w:t>
            </w:r>
            <w:r>
              <w:br/>
            </w:r>
          </w:p>
        </w:tc>
      </w:tr>
    </w:tbl>
    <w:bookmarkStart w:name="z150" w:id="111"/>
    <w:p>
      <w:pPr>
        <w:spacing w:after="0"/>
        <w:ind w:left="0"/>
        <w:jc w:val="left"/>
      </w:pPr>
      <w:r>
        <w:rPr>
          <w:rFonts w:ascii="Times New Roman"/>
          <w:b/>
          <w:i w:val="false"/>
          <w:color w:val="000000"/>
        </w:rPr>
        <w:t xml:space="preserve"> Абай ауданының Қарабас кенті шекарасындағы ауыл шаруашылығы мал басын орналастыру үшін жайылымдарды қайта болу схемасы</w:t>
      </w:r>
    </w:p>
    <w:bookmarkEnd w:id="111"/>
    <w:bookmarkStart w:name="z151"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30 - қосымша</w:t>
            </w:r>
            <w:r>
              <w:br/>
            </w:r>
          </w:p>
        </w:tc>
      </w:tr>
    </w:tbl>
    <w:bookmarkStart w:name="z153" w:id="113"/>
    <w:p>
      <w:pPr>
        <w:spacing w:after="0"/>
        <w:ind w:left="0"/>
        <w:jc w:val="left"/>
      </w:pPr>
      <w:r>
        <w:rPr>
          <w:rFonts w:ascii="Times New Roman"/>
          <w:b/>
          <w:i w:val="false"/>
          <w:color w:val="000000"/>
        </w:rPr>
        <w:t xml:space="preserve"> Абай ауданының Топар кенті аумағында жер учаскелерінің меншік иелері және жер пайдаланушылар жайылымдардың орналасу схемасы</w:t>
      </w:r>
    </w:p>
    <w:bookmarkEnd w:id="113"/>
    <w:bookmarkStart w:name="z154"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31 - қосымша</w:t>
            </w:r>
            <w:r>
              <w:br/>
            </w:r>
          </w:p>
        </w:tc>
      </w:tr>
    </w:tbl>
    <w:bookmarkStart w:name="z156" w:id="115"/>
    <w:p>
      <w:pPr>
        <w:spacing w:after="0"/>
        <w:ind w:left="0"/>
        <w:jc w:val="left"/>
      </w:pPr>
      <w:r>
        <w:rPr>
          <w:rFonts w:ascii="Times New Roman"/>
          <w:b/>
          <w:i w:val="false"/>
          <w:color w:val="000000"/>
        </w:rPr>
        <w:t xml:space="preserve"> Абай ауданының Топар кенті шекарасындағы жайылым айналымдарының орналасу схемасы</w:t>
      </w:r>
    </w:p>
    <w:bookmarkEnd w:id="115"/>
    <w:bookmarkStart w:name="z157"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32 - қосымша</w:t>
            </w:r>
            <w:r>
              <w:br/>
            </w:r>
          </w:p>
        </w:tc>
      </w:tr>
    </w:tbl>
    <w:bookmarkStart w:name="z159" w:id="117"/>
    <w:p>
      <w:pPr>
        <w:spacing w:after="0"/>
        <w:ind w:left="0"/>
        <w:jc w:val="left"/>
      </w:pPr>
      <w:r>
        <w:rPr>
          <w:rFonts w:ascii="Times New Roman"/>
          <w:b/>
          <w:i w:val="false"/>
          <w:color w:val="000000"/>
        </w:rPr>
        <w:t xml:space="preserve"> Абай ауданының Топар кенті жайылымдардын шекарасындағы жайылымдардың сыртқы және ішкі шекаралары мен алаңдары, жайылымдық инфрақұрылым объектілерінің схемасы</w:t>
      </w:r>
    </w:p>
    <w:bookmarkEnd w:id="117"/>
    <w:bookmarkStart w:name="z160"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6581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581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33 - қосымша</w:t>
            </w:r>
            <w:r>
              <w:br/>
            </w:r>
          </w:p>
        </w:tc>
      </w:tr>
    </w:tbl>
    <w:bookmarkStart w:name="z162" w:id="119"/>
    <w:p>
      <w:pPr>
        <w:spacing w:after="0"/>
        <w:ind w:left="0"/>
        <w:jc w:val="left"/>
      </w:pPr>
      <w:r>
        <w:rPr>
          <w:rFonts w:ascii="Times New Roman"/>
          <w:b/>
          <w:i w:val="false"/>
          <w:color w:val="000000"/>
        </w:rPr>
        <w:t xml:space="preserve"> Абай ауданының Топар кенті шекарасындағы жайылым пайдаланушылардың су көздеріне кол жеткізу cхемасы</w:t>
      </w:r>
    </w:p>
    <w:bookmarkEnd w:id="119"/>
    <w:bookmarkStart w:name="z163"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6962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962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34 - қосымша</w:t>
            </w:r>
            <w:r>
              <w:br/>
            </w:r>
          </w:p>
        </w:tc>
      </w:tr>
    </w:tbl>
    <w:bookmarkStart w:name="z165" w:id="121"/>
    <w:p>
      <w:pPr>
        <w:spacing w:after="0"/>
        <w:ind w:left="0"/>
        <w:jc w:val="left"/>
      </w:pPr>
      <w:r>
        <w:rPr>
          <w:rFonts w:ascii="Times New Roman"/>
          <w:b/>
          <w:i w:val="false"/>
          <w:color w:val="000000"/>
        </w:rPr>
        <w:t xml:space="preserve"> Абай ауданының Топар кенті шекарасындағы ауыл шаруашылығы мал басын орналастыру үшін жайылымдарды қайта болу схемасы</w:t>
      </w:r>
    </w:p>
    <w:bookmarkEnd w:id="121"/>
    <w:bookmarkStart w:name="z166"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6454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454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35 - қосымша</w:t>
            </w:r>
            <w:r>
              <w:br/>
            </w:r>
          </w:p>
        </w:tc>
      </w:tr>
    </w:tbl>
    <w:bookmarkStart w:name="z168" w:id="123"/>
    <w:p>
      <w:pPr>
        <w:spacing w:after="0"/>
        <w:ind w:left="0"/>
        <w:jc w:val="left"/>
      </w:pPr>
      <w:r>
        <w:rPr>
          <w:rFonts w:ascii="Times New Roman"/>
          <w:b/>
          <w:i w:val="false"/>
          <w:color w:val="000000"/>
        </w:rPr>
        <w:t xml:space="preserve"> Абай ауданының Құлаайғыр ауылдық округі Құлаайғыр ауылы аумағында жер учаскелерінің меншік иелері және жер пайдаланушылар жайылымдардың орналасу схемасы</w:t>
      </w:r>
    </w:p>
    <w:bookmarkEnd w:id="123"/>
    <w:bookmarkStart w:name="z169"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36 - қосымша</w:t>
            </w:r>
            <w:r>
              <w:br/>
            </w:r>
          </w:p>
        </w:tc>
      </w:tr>
    </w:tbl>
    <w:bookmarkStart w:name="z171" w:id="125"/>
    <w:p>
      <w:pPr>
        <w:spacing w:after="0"/>
        <w:ind w:left="0"/>
        <w:jc w:val="left"/>
      </w:pPr>
      <w:r>
        <w:rPr>
          <w:rFonts w:ascii="Times New Roman"/>
          <w:b/>
          <w:i w:val="false"/>
          <w:color w:val="000000"/>
        </w:rPr>
        <w:t xml:space="preserve"> Абай ауданының Құлаайғыр ауылдық округі Құлаайғыр ауылы шекарасындағы жайылым айналымдарының орналасу схемасы</w:t>
      </w:r>
    </w:p>
    <w:bookmarkEnd w:id="125"/>
    <w:bookmarkStart w:name="z172"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37 - қосымша</w:t>
            </w:r>
            <w:r>
              <w:br/>
            </w:r>
          </w:p>
        </w:tc>
      </w:tr>
    </w:tbl>
    <w:bookmarkStart w:name="z174" w:id="127"/>
    <w:p>
      <w:pPr>
        <w:spacing w:after="0"/>
        <w:ind w:left="0"/>
        <w:jc w:val="left"/>
      </w:pPr>
      <w:r>
        <w:rPr>
          <w:rFonts w:ascii="Times New Roman"/>
          <w:b/>
          <w:i w:val="false"/>
          <w:color w:val="000000"/>
        </w:rPr>
        <w:t xml:space="preserve"> Абай ауданының Құлаайғыр ауылдық округі Құлаайғыр ауылы шекарасындағы жайылымдардың сыртқы және ішкі шекаралары мен алаңдары, жайылымдық инфрақұрылым объектілерінің схемасы</w:t>
      </w:r>
    </w:p>
    <w:bookmarkEnd w:id="127"/>
    <w:bookmarkStart w:name="z175"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38 - қосымша</w:t>
            </w:r>
            <w:r>
              <w:br/>
            </w:r>
          </w:p>
        </w:tc>
      </w:tr>
    </w:tbl>
    <w:bookmarkStart w:name="z177" w:id="129"/>
    <w:p>
      <w:pPr>
        <w:spacing w:after="0"/>
        <w:ind w:left="0"/>
        <w:jc w:val="left"/>
      </w:pPr>
      <w:r>
        <w:rPr>
          <w:rFonts w:ascii="Times New Roman"/>
          <w:b/>
          <w:i w:val="false"/>
          <w:color w:val="000000"/>
        </w:rPr>
        <w:t xml:space="preserve"> Абай ауданының Құлаайғыр ауылдық округі Құлаайғыр ауылы шекарасындағы жайылым пайдаланушылардың су көздеріне кол жеткізу схемасы</w:t>
      </w:r>
    </w:p>
    <w:bookmarkEnd w:id="129"/>
    <w:bookmarkStart w:name="z178"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39 - қосымша</w:t>
            </w:r>
            <w:r>
              <w:br/>
            </w:r>
          </w:p>
        </w:tc>
      </w:tr>
    </w:tbl>
    <w:bookmarkStart w:name="z180" w:id="131"/>
    <w:p>
      <w:pPr>
        <w:spacing w:after="0"/>
        <w:ind w:left="0"/>
        <w:jc w:val="left"/>
      </w:pPr>
      <w:r>
        <w:rPr>
          <w:rFonts w:ascii="Times New Roman"/>
          <w:b/>
          <w:i w:val="false"/>
          <w:color w:val="000000"/>
        </w:rPr>
        <w:t xml:space="preserve"> Абай ауданының Құлаайғыр ауылдық округі Құлаайғыр ауылы шекарасындағы ауыл шаруашылығы мал басын орналастыру үшін жайылымдарды қайта болу cхемасы</w:t>
      </w:r>
    </w:p>
    <w:bookmarkEnd w:id="131"/>
    <w:bookmarkStart w:name="z181"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40 - қосымша</w:t>
            </w:r>
            <w:r>
              <w:br/>
            </w:r>
          </w:p>
        </w:tc>
      </w:tr>
    </w:tbl>
    <w:bookmarkStart w:name="z183" w:id="133"/>
    <w:p>
      <w:pPr>
        <w:spacing w:after="0"/>
        <w:ind w:left="0"/>
        <w:jc w:val="left"/>
      </w:pPr>
      <w:r>
        <w:rPr>
          <w:rFonts w:ascii="Times New Roman"/>
          <w:b/>
          <w:i w:val="false"/>
          <w:color w:val="000000"/>
        </w:rPr>
        <w:t xml:space="preserve"> Абай ауданының Құлаайғыр ауылдық округі Ялта ауылы аумағында жер учаскелерінің меншік иелері және жер пайдаланушылар жайылымдардың орналасу схемасы</w:t>
      </w:r>
    </w:p>
    <w:bookmarkEnd w:id="133"/>
    <w:bookmarkStart w:name="z184"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41 - қосымша</w:t>
            </w:r>
            <w:r>
              <w:br/>
            </w:r>
          </w:p>
        </w:tc>
      </w:tr>
    </w:tbl>
    <w:bookmarkStart w:name="z186" w:id="135"/>
    <w:p>
      <w:pPr>
        <w:spacing w:after="0"/>
        <w:ind w:left="0"/>
        <w:jc w:val="left"/>
      </w:pPr>
      <w:r>
        <w:rPr>
          <w:rFonts w:ascii="Times New Roman"/>
          <w:b/>
          <w:i w:val="false"/>
          <w:color w:val="000000"/>
        </w:rPr>
        <w:t xml:space="preserve"> Абай ауданының Құлаайғыр ауылдық округі Ялта ауылы шекарасындағы жайылым айналымдарының орналасу схемасы</w:t>
      </w:r>
    </w:p>
    <w:bookmarkEnd w:id="135"/>
    <w:bookmarkStart w:name="z18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42 - қосымша</w:t>
            </w:r>
            <w:r>
              <w:br/>
            </w:r>
          </w:p>
        </w:tc>
      </w:tr>
    </w:tbl>
    <w:bookmarkStart w:name="z189" w:id="137"/>
    <w:p>
      <w:pPr>
        <w:spacing w:after="0"/>
        <w:ind w:left="0"/>
        <w:jc w:val="left"/>
      </w:pPr>
      <w:r>
        <w:rPr>
          <w:rFonts w:ascii="Times New Roman"/>
          <w:b/>
          <w:i w:val="false"/>
          <w:color w:val="000000"/>
        </w:rPr>
        <w:t xml:space="preserve"> Абай ауданының Құлаайғыр ауылдық округі Ялта ауылы шекарасындағы жайылымдардың сыртқы және ішкі шекаралары мен алаңдары, жайылымдық инфрақұрылым объектілерінің схемасы</w:t>
      </w:r>
    </w:p>
    <w:bookmarkEnd w:id="137"/>
    <w:bookmarkStart w:name="z190"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43 - қосымша</w:t>
            </w:r>
            <w:r>
              <w:br/>
            </w:r>
          </w:p>
        </w:tc>
      </w:tr>
    </w:tbl>
    <w:bookmarkStart w:name="z192" w:id="139"/>
    <w:p>
      <w:pPr>
        <w:spacing w:after="0"/>
        <w:ind w:left="0"/>
        <w:jc w:val="left"/>
      </w:pPr>
      <w:r>
        <w:rPr>
          <w:rFonts w:ascii="Times New Roman"/>
          <w:b/>
          <w:i w:val="false"/>
          <w:color w:val="000000"/>
        </w:rPr>
        <w:t xml:space="preserve"> Абай ауданының Құлаайғыр ауылдық округі Ялта ауылы шекарасындағы жайылым пайдаланушылардың су көздеріне кол жеткізу схемасы</w:t>
      </w:r>
    </w:p>
    <w:bookmarkEnd w:id="139"/>
    <w:bookmarkStart w:name="z193"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44 - қосымша</w:t>
            </w:r>
            <w:r>
              <w:br/>
            </w:r>
          </w:p>
        </w:tc>
      </w:tr>
    </w:tbl>
    <w:bookmarkStart w:name="z195" w:id="141"/>
    <w:p>
      <w:pPr>
        <w:spacing w:after="0"/>
        <w:ind w:left="0"/>
        <w:jc w:val="left"/>
      </w:pPr>
      <w:r>
        <w:rPr>
          <w:rFonts w:ascii="Times New Roman"/>
          <w:b/>
          <w:i w:val="false"/>
          <w:color w:val="000000"/>
        </w:rPr>
        <w:t xml:space="preserve"> Абай ауданының Құлаайғыр ауылдық округі Ялта ауылы шекарасындағы ауыл шаруашылығы мал басын орналастыру үшін жайылымдарды қайта болу cхемасы</w:t>
      </w:r>
    </w:p>
    <w:bookmarkEnd w:id="141"/>
    <w:bookmarkStart w:name="z196"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45 - қосымша</w:t>
            </w:r>
            <w:r>
              <w:br/>
            </w:r>
          </w:p>
        </w:tc>
      </w:tr>
    </w:tbl>
    <w:bookmarkStart w:name="z198" w:id="143"/>
    <w:p>
      <w:pPr>
        <w:spacing w:after="0"/>
        <w:ind w:left="0"/>
        <w:jc w:val="left"/>
      </w:pPr>
      <w:r>
        <w:rPr>
          <w:rFonts w:ascii="Times New Roman"/>
          <w:b/>
          <w:i w:val="false"/>
          <w:color w:val="000000"/>
        </w:rPr>
        <w:t xml:space="preserve"> Абай ауданының Құлаайғыр ауылдық округі Жаман Жол ауылы аумағында жер учаскелерінің меншік иелері және жер пайдаланушылар жайылымдардың орналасу схемасы</w:t>
      </w:r>
    </w:p>
    <w:bookmarkEnd w:id="143"/>
    <w:bookmarkStart w:name="z199"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46 - қосымша</w:t>
            </w:r>
            <w:r>
              <w:br/>
            </w:r>
          </w:p>
        </w:tc>
      </w:tr>
    </w:tbl>
    <w:bookmarkStart w:name="z201" w:id="145"/>
    <w:p>
      <w:pPr>
        <w:spacing w:after="0"/>
        <w:ind w:left="0"/>
        <w:jc w:val="left"/>
      </w:pPr>
      <w:r>
        <w:rPr>
          <w:rFonts w:ascii="Times New Roman"/>
          <w:b/>
          <w:i w:val="false"/>
          <w:color w:val="000000"/>
        </w:rPr>
        <w:t xml:space="preserve"> Абай ауданының Құлаайғыр ауылдық округі Жаман Жол ауылы шекарасындағы жайылым айналымдарының орналасу схемасы</w:t>
      </w:r>
    </w:p>
    <w:bookmarkEnd w:id="145"/>
    <w:bookmarkStart w:name="z202"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47 - қосымша</w:t>
            </w:r>
            <w:r>
              <w:br/>
            </w:r>
          </w:p>
        </w:tc>
      </w:tr>
    </w:tbl>
    <w:bookmarkStart w:name="z204" w:id="147"/>
    <w:p>
      <w:pPr>
        <w:spacing w:after="0"/>
        <w:ind w:left="0"/>
        <w:jc w:val="left"/>
      </w:pPr>
      <w:r>
        <w:rPr>
          <w:rFonts w:ascii="Times New Roman"/>
          <w:b/>
          <w:i w:val="false"/>
          <w:color w:val="000000"/>
        </w:rPr>
        <w:t xml:space="preserve"> Абай ауданының Құлаайғыр ауылдық округі Жаман Жол ауылы шекарасындағы жайылымдардың сыртқы және ішкі шекаралары мен алаңдары, жайылымдық инфрақұрылым объектілерінің схемасы</w:t>
      </w:r>
    </w:p>
    <w:bookmarkEnd w:id="147"/>
    <w:bookmarkStart w:name="z205"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48 - қосымша</w:t>
            </w:r>
            <w:r>
              <w:br/>
            </w:r>
          </w:p>
        </w:tc>
      </w:tr>
    </w:tbl>
    <w:bookmarkStart w:name="z207" w:id="149"/>
    <w:p>
      <w:pPr>
        <w:spacing w:after="0"/>
        <w:ind w:left="0"/>
        <w:jc w:val="left"/>
      </w:pPr>
      <w:r>
        <w:rPr>
          <w:rFonts w:ascii="Times New Roman"/>
          <w:b/>
          <w:i w:val="false"/>
          <w:color w:val="000000"/>
        </w:rPr>
        <w:t xml:space="preserve"> Абай ауданының Құлаайғыр ауылдық округі Жаман Жол ауылы шекарасындағы жайылым пайдаланушылардың су көздеріне кол жеткізу схемасы</w:t>
      </w:r>
    </w:p>
    <w:bookmarkEnd w:id="149"/>
    <w:bookmarkStart w:name="z208"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49 - қосымша</w:t>
            </w:r>
            <w:r>
              <w:br/>
            </w:r>
          </w:p>
        </w:tc>
      </w:tr>
    </w:tbl>
    <w:bookmarkStart w:name="z210" w:id="151"/>
    <w:p>
      <w:pPr>
        <w:spacing w:after="0"/>
        <w:ind w:left="0"/>
        <w:jc w:val="left"/>
      </w:pPr>
      <w:r>
        <w:rPr>
          <w:rFonts w:ascii="Times New Roman"/>
          <w:b/>
          <w:i w:val="false"/>
          <w:color w:val="000000"/>
        </w:rPr>
        <w:t xml:space="preserve"> Абай ауданының Құлаайғыр ауылдық округі Жаман Жол ауылы шекарасындағы ауыл шаруашылығы мал басын орналастыру үшін жайылымдарды қайта болу cхемасы</w:t>
      </w:r>
    </w:p>
    <w:bookmarkEnd w:id="151"/>
    <w:bookmarkStart w:name="z211"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50 - қосымша</w:t>
            </w:r>
            <w:r>
              <w:br/>
            </w:r>
          </w:p>
        </w:tc>
      </w:tr>
    </w:tbl>
    <w:bookmarkStart w:name="z213" w:id="153"/>
    <w:p>
      <w:pPr>
        <w:spacing w:after="0"/>
        <w:ind w:left="0"/>
        <w:jc w:val="left"/>
      </w:pPr>
      <w:r>
        <w:rPr>
          <w:rFonts w:ascii="Times New Roman"/>
          <w:b/>
          <w:i w:val="false"/>
          <w:color w:val="000000"/>
        </w:rPr>
        <w:t xml:space="preserve"> Абай ауданының Көксу ауылдық округі Көксу, Южное, Северное ауылдары аумағында жер учаскелерінің меншік иелері және жер пайдаланушылар жайылымдардың орналасу схемасы</w:t>
      </w:r>
    </w:p>
    <w:bookmarkEnd w:id="153"/>
    <w:bookmarkStart w:name="z214"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51 - қосымша</w:t>
            </w:r>
            <w:r>
              <w:br/>
            </w:r>
          </w:p>
        </w:tc>
      </w:tr>
    </w:tbl>
    <w:bookmarkStart w:name="z216" w:id="155"/>
    <w:p>
      <w:pPr>
        <w:spacing w:after="0"/>
        <w:ind w:left="0"/>
        <w:jc w:val="left"/>
      </w:pPr>
      <w:r>
        <w:rPr>
          <w:rFonts w:ascii="Times New Roman"/>
          <w:b/>
          <w:i w:val="false"/>
          <w:color w:val="000000"/>
        </w:rPr>
        <w:t xml:space="preserve"> Абай ауданының Көксу ауылдық округі Көксу, Южное, Северное ауылдары шекарасындағы жайылым айналымдарының орналасу схемасы</w:t>
      </w:r>
    </w:p>
    <w:bookmarkEnd w:id="155"/>
    <w:bookmarkStart w:name="z217"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52 - қосымша</w:t>
            </w:r>
            <w:r>
              <w:br/>
            </w:r>
          </w:p>
        </w:tc>
      </w:tr>
    </w:tbl>
    <w:bookmarkStart w:name="z219" w:id="157"/>
    <w:p>
      <w:pPr>
        <w:spacing w:after="0"/>
        <w:ind w:left="0"/>
        <w:jc w:val="left"/>
      </w:pPr>
      <w:r>
        <w:rPr>
          <w:rFonts w:ascii="Times New Roman"/>
          <w:b/>
          <w:i w:val="false"/>
          <w:color w:val="000000"/>
        </w:rPr>
        <w:t xml:space="preserve"> Абай ауданының Көксу ауылдық округі Көксу, Южное, Северное ауылдары шекарасындағы жайылымдардың сыртқы және ішкі шекаралары мен алаңдары, жайылымдық инфрақұрылым объектілерінің схемасы</w:t>
      </w:r>
    </w:p>
    <w:bookmarkEnd w:id="157"/>
    <w:bookmarkStart w:name="z220"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53 - қосымша</w:t>
            </w:r>
            <w:r>
              <w:br/>
            </w:r>
          </w:p>
        </w:tc>
      </w:tr>
    </w:tbl>
    <w:bookmarkStart w:name="z222" w:id="159"/>
    <w:p>
      <w:pPr>
        <w:spacing w:after="0"/>
        <w:ind w:left="0"/>
        <w:jc w:val="left"/>
      </w:pPr>
      <w:r>
        <w:rPr>
          <w:rFonts w:ascii="Times New Roman"/>
          <w:b/>
          <w:i w:val="false"/>
          <w:color w:val="000000"/>
        </w:rPr>
        <w:t xml:space="preserve"> Абай ауданының Көксу ауылдық округі Көксу, Южное, Северное ауылдары шекарасындағы жайылым пайдаланушылардың су көздеріне кол жеткізу схемасы</w:t>
      </w:r>
    </w:p>
    <w:bookmarkEnd w:id="159"/>
    <w:bookmarkStart w:name="z223"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54 - қосымша</w:t>
            </w:r>
            <w:r>
              <w:br/>
            </w:r>
          </w:p>
        </w:tc>
      </w:tr>
    </w:tbl>
    <w:bookmarkStart w:name="z225" w:id="161"/>
    <w:p>
      <w:pPr>
        <w:spacing w:after="0"/>
        <w:ind w:left="0"/>
        <w:jc w:val="left"/>
      </w:pPr>
      <w:r>
        <w:rPr>
          <w:rFonts w:ascii="Times New Roman"/>
          <w:b/>
          <w:i w:val="false"/>
          <w:color w:val="000000"/>
        </w:rPr>
        <w:t xml:space="preserve"> Абай ауданының Көксу ауылдық округі Көксу, Южное, Северное ауылдары шекарасындағы ауыл шаруашылығы мал басын орналастыру үшін жайылымдарды қайта болу cхемасы</w:t>
      </w:r>
    </w:p>
    <w:bookmarkEnd w:id="161"/>
    <w:bookmarkStart w:name="z226"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55 - қосымша</w:t>
            </w:r>
            <w:r>
              <w:br/>
            </w:r>
          </w:p>
        </w:tc>
      </w:tr>
    </w:tbl>
    <w:bookmarkStart w:name="z228" w:id="163"/>
    <w:p>
      <w:pPr>
        <w:spacing w:after="0"/>
        <w:ind w:left="0"/>
        <w:jc w:val="left"/>
      </w:pPr>
      <w:r>
        <w:rPr>
          <w:rFonts w:ascii="Times New Roman"/>
          <w:b/>
          <w:i w:val="false"/>
          <w:color w:val="000000"/>
        </w:rPr>
        <w:t xml:space="preserve"> Абай ауданының Көксу ауылдық округі Зеленые ключи ауылы аумағында жер учаскелерінің меншік иелері және жер пайдаланушылар жайылымдардың орналасу схемасы</w:t>
      </w:r>
    </w:p>
    <w:bookmarkEnd w:id="163"/>
    <w:bookmarkStart w:name="z229"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56 - қосымша</w:t>
            </w:r>
            <w:r>
              <w:br/>
            </w:r>
          </w:p>
        </w:tc>
      </w:tr>
    </w:tbl>
    <w:bookmarkStart w:name="z231" w:id="165"/>
    <w:p>
      <w:pPr>
        <w:spacing w:after="0"/>
        <w:ind w:left="0"/>
        <w:jc w:val="left"/>
      </w:pPr>
      <w:r>
        <w:rPr>
          <w:rFonts w:ascii="Times New Roman"/>
          <w:b/>
          <w:i w:val="false"/>
          <w:color w:val="000000"/>
        </w:rPr>
        <w:t xml:space="preserve"> Абай ауданының Көксу ауылдық округі Зеленые ключи ауылы шекарасындағы жайылым айналымдарының орналасу схемасы</w:t>
      </w:r>
    </w:p>
    <w:bookmarkEnd w:id="165"/>
    <w:bookmarkStart w:name="z232"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57 - қосымша</w:t>
            </w:r>
            <w:r>
              <w:br/>
            </w:r>
          </w:p>
        </w:tc>
      </w:tr>
    </w:tbl>
    <w:bookmarkStart w:name="z234" w:id="167"/>
    <w:p>
      <w:pPr>
        <w:spacing w:after="0"/>
        <w:ind w:left="0"/>
        <w:jc w:val="left"/>
      </w:pPr>
      <w:r>
        <w:rPr>
          <w:rFonts w:ascii="Times New Roman"/>
          <w:b/>
          <w:i w:val="false"/>
          <w:color w:val="000000"/>
        </w:rPr>
        <w:t xml:space="preserve"> Абай ауданының Көксу ауылдық округі Зеленые ключи ауылы шекарасындағы жайылымдардың сыртқы және ішкі шекаралары мен алаңдары, жайылымдық инфрақұрылым объектілерінің схемасы</w:t>
      </w:r>
    </w:p>
    <w:bookmarkEnd w:id="167"/>
    <w:bookmarkStart w:name="z23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58 - қосымша</w:t>
            </w:r>
            <w:r>
              <w:br/>
            </w:r>
          </w:p>
        </w:tc>
      </w:tr>
    </w:tbl>
    <w:bookmarkStart w:name="z237" w:id="169"/>
    <w:p>
      <w:pPr>
        <w:spacing w:after="0"/>
        <w:ind w:left="0"/>
        <w:jc w:val="left"/>
      </w:pPr>
      <w:r>
        <w:rPr>
          <w:rFonts w:ascii="Times New Roman"/>
          <w:b/>
          <w:i w:val="false"/>
          <w:color w:val="000000"/>
        </w:rPr>
        <w:t xml:space="preserve"> Абай ауданының Көксу ауылдық округі Зеленые ключи ауылы шекарасындағы жайылым пайдаланушылардың су көздеріне кол жеткізу схемасы</w:t>
      </w:r>
    </w:p>
    <w:bookmarkEnd w:id="169"/>
    <w:bookmarkStart w:name="z238"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59 - қосымша</w:t>
            </w:r>
            <w:r>
              <w:br/>
            </w:r>
          </w:p>
        </w:tc>
      </w:tr>
    </w:tbl>
    <w:bookmarkStart w:name="z240" w:id="171"/>
    <w:p>
      <w:pPr>
        <w:spacing w:after="0"/>
        <w:ind w:left="0"/>
        <w:jc w:val="left"/>
      </w:pPr>
      <w:r>
        <w:rPr>
          <w:rFonts w:ascii="Times New Roman"/>
          <w:b/>
          <w:i w:val="false"/>
          <w:color w:val="000000"/>
        </w:rPr>
        <w:t xml:space="preserve"> Абай ауданының Көксу ауылдық округі Зеленые ключи ауылы шекарасындағы ауыл шаруашылығы мал басын орналастыру үшін жайылымдарды қайта болу cхемасы</w:t>
      </w:r>
    </w:p>
    <w:bookmarkEnd w:id="171"/>
    <w:bookmarkStart w:name="z241"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60 - қосымша</w:t>
            </w:r>
            <w:r>
              <w:br/>
            </w:r>
          </w:p>
        </w:tc>
      </w:tr>
    </w:tbl>
    <w:bookmarkStart w:name="z243" w:id="173"/>
    <w:p>
      <w:pPr>
        <w:spacing w:after="0"/>
        <w:ind w:left="0"/>
        <w:jc w:val="left"/>
      </w:pPr>
      <w:r>
        <w:rPr>
          <w:rFonts w:ascii="Times New Roman"/>
          <w:b/>
          <w:i w:val="false"/>
          <w:color w:val="000000"/>
        </w:rPr>
        <w:t xml:space="preserve"> Абай ауданының Көксу ауылдық округі Жартас ауылы аумағында жер учаскелерінің меншік иелері және жер пайдаланушылар жайылымдардың орналасу схемасы</w:t>
      </w:r>
    </w:p>
    <w:bookmarkEnd w:id="173"/>
    <w:bookmarkStart w:name="z244"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61 - қосымша</w:t>
            </w:r>
            <w:r>
              <w:br/>
            </w:r>
          </w:p>
        </w:tc>
      </w:tr>
    </w:tbl>
    <w:bookmarkStart w:name="z246" w:id="175"/>
    <w:p>
      <w:pPr>
        <w:spacing w:after="0"/>
        <w:ind w:left="0"/>
        <w:jc w:val="left"/>
      </w:pPr>
      <w:r>
        <w:rPr>
          <w:rFonts w:ascii="Times New Roman"/>
          <w:b/>
          <w:i w:val="false"/>
          <w:color w:val="000000"/>
        </w:rPr>
        <w:t xml:space="preserve"> Абай ауданының Көксу ауылдық округі Жартас ауылы шекарасындағы жайылым айналымдарының орналасу схемасы</w:t>
      </w:r>
    </w:p>
    <w:bookmarkEnd w:id="175"/>
    <w:bookmarkStart w:name="z247"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62 - қосымша</w:t>
            </w:r>
            <w:r>
              <w:br/>
            </w:r>
          </w:p>
        </w:tc>
      </w:tr>
    </w:tbl>
    <w:bookmarkStart w:name="z249" w:id="177"/>
    <w:p>
      <w:pPr>
        <w:spacing w:after="0"/>
        <w:ind w:left="0"/>
        <w:jc w:val="left"/>
      </w:pPr>
      <w:r>
        <w:rPr>
          <w:rFonts w:ascii="Times New Roman"/>
          <w:b/>
          <w:i w:val="false"/>
          <w:color w:val="000000"/>
        </w:rPr>
        <w:t xml:space="preserve"> Абай ауданының Көксу ауылдық округі Жартас ауылы шекарасындағы жайылымдардың сыртқы және ішкі шекаралары мен алаңдары, жайылымдық инфрақұрылым объектілерінің схемасы</w:t>
      </w:r>
    </w:p>
    <w:bookmarkEnd w:id="177"/>
    <w:bookmarkStart w:name="z250"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63 - қосымша</w:t>
            </w:r>
            <w:r>
              <w:br/>
            </w:r>
          </w:p>
        </w:tc>
      </w:tr>
    </w:tbl>
    <w:bookmarkStart w:name="z252" w:id="179"/>
    <w:p>
      <w:pPr>
        <w:spacing w:after="0"/>
        <w:ind w:left="0"/>
        <w:jc w:val="left"/>
      </w:pPr>
      <w:r>
        <w:rPr>
          <w:rFonts w:ascii="Times New Roman"/>
          <w:b/>
          <w:i w:val="false"/>
          <w:color w:val="000000"/>
        </w:rPr>
        <w:t xml:space="preserve"> Абай ауданының Көксу ауылдық округі Жартас ауылы шекарасындағы жайылым пайдаланушылардың су көздеріне кол жеткізу схемасы</w:t>
      </w:r>
    </w:p>
    <w:bookmarkEnd w:id="179"/>
    <w:bookmarkStart w:name="z253"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64 - қосымша</w:t>
            </w:r>
            <w:r>
              <w:br/>
            </w:r>
          </w:p>
        </w:tc>
      </w:tr>
    </w:tbl>
    <w:bookmarkStart w:name="z255" w:id="181"/>
    <w:p>
      <w:pPr>
        <w:spacing w:after="0"/>
        <w:ind w:left="0"/>
        <w:jc w:val="left"/>
      </w:pPr>
      <w:r>
        <w:rPr>
          <w:rFonts w:ascii="Times New Roman"/>
          <w:b/>
          <w:i w:val="false"/>
          <w:color w:val="000000"/>
        </w:rPr>
        <w:t xml:space="preserve"> Абай ауданының Көксу ауылдық округі Жартас ауылы шекарасындағы ауыл шаруашылығы мал басын орналастыру үшін жайылымдарды қайта болу cхемасы</w:t>
      </w:r>
    </w:p>
    <w:bookmarkEnd w:id="181"/>
    <w:bookmarkStart w:name="z256"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65 - қосымша</w:t>
            </w:r>
            <w:r>
              <w:br/>
            </w:r>
          </w:p>
        </w:tc>
      </w:tr>
    </w:tbl>
    <w:bookmarkStart w:name="z258" w:id="183"/>
    <w:p>
      <w:pPr>
        <w:spacing w:after="0"/>
        <w:ind w:left="0"/>
        <w:jc w:val="left"/>
      </w:pPr>
      <w:r>
        <w:rPr>
          <w:rFonts w:ascii="Times New Roman"/>
          <w:b/>
          <w:i w:val="false"/>
          <w:color w:val="000000"/>
        </w:rPr>
        <w:t xml:space="preserve"> Абай ауданының Дубовка ауылдық округі Дубовка ауылы аумағында жер учаскелерінің меншік иелері және жер пайдаланушылар жайылымдардың орналасу схемасы</w:t>
      </w:r>
    </w:p>
    <w:bookmarkEnd w:id="183"/>
    <w:bookmarkStart w:name="z259"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66 - қосымша</w:t>
            </w:r>
            <w:r>
              <w:br/>
            </w:r>
          </w:p>
        </w:tc>
      </w:tr>
    </w:tbl>
    <w:bookmarkStart w:name="z261" w:id="185"/>
    <w:p>
      <w:pPr>
        <w:spacing w:after="0"/>
        <w:ind w:left="0"/>
        <w:jc w:val="left"/>
      </w:pPr>
      <w:r>
        <w:rPr>
          <w:rFonts w:ascii="Times New Roman"/>
          <w:b/>
          <w:i w:val="false"/>
          <w:color w:val="000000"/>
        </w:rPr>
        <w:t xml:space="preserve"> Абай ауданының Дубовка ауылдық округі Дубовка ауылы шекарасындағы жайылым айналымдарының орналасу схемасы</w:t>
      </w:r>
    </w:p>
    <w:bookmarkEnd w:id="185"/>
    <w:bookmarkStart w:name="z262"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67 - қосымша</w:t>
            </w:r>
            <w:r>
              <w:br/>
            </w:r>
          </w:p>
        </w:tc>
      </w:tr>
    </w:tbl>
    <w:bookmarkStart w:name="z264" w:id="187"/>
    <w:p>
      <w:pPr>
        <w:spacing w:after="0"/>
        <w:ind w:left="0"/>
        <w:jc w:val="left"/>
      </w:pPr>
      <w:r>
        <w:rPr>
          <w:rFonts w:ascii="Times New Roman"/>
          <w:b/>
          <w:i w:val="false"/>
          <w:color w:val="000000"/>
        </w:rPr>
        <w:t xml:space="preserve"> Абай ауданының Дубовка ауылдық округі Дубовка ауылы шекарасындағы жайылымдардың сыртқы және ішкі шекаралары мен алаңдары, жайылымдық инфрақұрылым объектілерінің схемасы</w:t>
      </w:r>
    </w:p>
    <w:bookmarkEnd w:id="187"/>
    <w:bookmarkStart w:name="z265"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68 - қосымша</w:t>
            </w:r>
            <w:r>
              <w:br/>
            </w:r>
          </w:p>
        </w:tc>
      </w:tr>
    </w:tbl>
    <w:bookmarkStart w:name="z267" w:id="189"/>
    <w:p>
      <w:pPr>
        <w:spacing w:after="0"/>
        <w:ind w:left="0"/>
        <w:jc w:val="left"/>
      </w:pPr>
      <w:r>
        <w:rPr>
          <w:rFonts w:ascii="Times New Roman"/>
          <w:b/>
          <w:i w:val="false"/>
          <w:color w:val="000000"/>
        </w:rPr>
        <w:t xml:space="preserve"> Абай ауданының Дубовка ауылдық округі Дубовка ауылы шекараларында жайылым пайдаланушылардың су көздеріне кол жеткізу схемасы</w:t>
      </w:r>
    </w:p>
    <w:bookmarkEnd w:id="189"/>
    <w:bookmarkStart w:name="z268"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69 - қосымша</w:t>
            </w:r>
            <w:r>
              <w:br/>
            </w:r>
          </w:p>
        </w:tc>
      </w:tr>
    </w:tbl>
    <w:bookmarkStart w:name="z270" w:id="191"/>
    <w:p>
      <w:pPr>
        <w:spacing w:after="0"/>
        <w:ind w:left="0"/>
        <w:jc w:val="left"/>
      </w:pPr>
      <w:r>
        <w:rPr>
          <w:rFonts w:ascii="Times New Roman"/>
          <w:b/>
          <w:i w:val="false"/>
          <w:color w:val="000000"/>
        </w:rPr>
        <w:t xml:space="preserve"> Абай ауданының Дубовка ауылдық округі Дубовка ауылы шекарасындағы ауыл шаруашылығы мал басын орналастыру үшін жайылымдарды қайта болу cхемасы</w:t>
      </w:r>
    </w:p>
    <w:bookmarkEnd w:id="191"/>
    <w:bookmarkStart w:name="z271"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70 - қосымша</w:t>
            </w:r>
            <w:r>
              <w:br/>
            </w:r>
          </w:p>
        </w:tc>
      </w:tr>
    </w:tbl>
    <w:bookmarkStart w:name="z273" w:id="193"/>
    <w:p>
      <w:pPr>
        <w:spacing w:after="0"/>
        <w:ind w:left="0"/>
        <w:jc w:val="left"/>
      </w:pPr>
      <w:r>
        <w:rPr>
          <w:rFonts w:ascii="Times New Roman"/>
          <w:b/>
          <w:i w:val="false"/>
          <w:color w:val="000000"/>
        </w:rPr>
        <w:t xml:space="preserve"> Абай ауданының Курмин ауылдық округі Курма, Жумабек ауылдары аумағында жер учаскелерінің меншік иелері және жер пайдаланушылар жайылымдардың орналасу схемасы</w:t>
      </w:r>
    </w:p>
    <w:bookmarkEnd w:id="193"/>
    <w:bookmarkStart w:name="z274"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4549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549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71 - қосымша</w:t>
            </w:r>
            <w:r>
              <w:br/>
            </w:r>
          </w:p>
        </w:tc>
      </w:tr>
    </w:tbl>
    <w:bookmarkStart w:name="z276" w:id="195"/>
    <w:p>
      <w:pPr>
        <w:spacing w:after="0"/>
        <w:ind w:left="0"/>
        <w:jc w:val="left"/>
      </w:pPr>
      <w:r>
        <w:rPr>
          <w:rFonts w:ascii="Times New Roman"/>
          <w:b/>
          <w:i w:val="false"/>
          <w:color w:val="000000"/>
        </w:rPr>
        <w:t xml:space="preserve"> Абай ауданының Курмин ауылдық округі Курма, Жумабек ауылдары шекарасындағы жайылым айналымдарының орналасу схемасы</w:t>
      </w:r>
    </w:p>
    <w:bookmarkEnd w:id="195"/>
    <w:bookmarkStart w:name="z27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4549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549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72 - қосымша</w:t>
            </w:r>
            <w:r>
              <w:br/>
            </w:r>
          </w:p>
        </w:tc>
      </w:tr>
    </w:tbl>
    <w:bookmarkStart w:name="z279" w:id="197"/>
    <w:p>
      <w:pPr>
        <w:spacing w:after="0"/>
        <w:ind w:left="0"/>
        <w:jc w:val="left"/>
      </w:pPr>
      <w:r>
        <w:rPr>
          <w:rFonts w:ascii="Times New Roman"/>
          <w:b/>
          <w:i w:val="false"/>
          <w:color w:val="000000"/>
        </w:rPr>
        <w:t xml:space="preserve"> Абай ауданының Курмин ауылдық округі Курма, Жумабек ауылдар шекарасындағы жайылымдардың сыртқы және ішкі шекаралары мен алаңдары, жайылымдық инфрақұрылым объектілерінің схемасы</w:t>
      </w:r>
    </w:p>
    <w:bookmarkEnd w:id="197"/>
    <w:bookmarkStart w:name="z280"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3914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3914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73 - қосымша</w:t>
            </w:r>
            <w:r>
              <w:br/>
            </w:r>
          </w:p>
        </w:tc>
      </w:tr>
    </w:tbl>
    <w:bookmarkStart w:name="z282" w:id="199"/>
    <w:p>
      <w:pPr>
        <w:spacing w:after="0"/>
        <w:ind w:left="0"/>
        <w:jc w:val="left"/>
      </w:pPr>
      <w:r>
        <w:rPr>
          <w:rFonts w:ascii="Times New Roman"/>
          <w:b/>
          <w:i w:val="false"/>
          <w:color w:val="000000"/>
        </w:rPr>
        <w:t xml:space="preserve"> Абай ауданының Курмин ауылдық округі Курма, Жумабек ауылдар шекарасындағы жайылым пайдаланушылардың су көздеріне кол жеткізу схемасы</w:t>
      </w:r>
    </w:p>
    <w:bookmarkEnd w:id="199"/>
    <w:bookmarkStart w:name="z283"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4803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803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74 - қосымша</w:t>
            </w:r>
            <w:r>
              <w:br/>
            </w:r>
          </w:p>
        </w:tc>
      </w:tr>
    </w:tbl>
    <w:bookmarkStart w:name="z285" w:id="201"/>
    <w:p>
      <w:pPr>
        <w:spacing w:after="0"/>
        <w:ind w:left="0"/>
        <w:jc w:val="left"/>
      </w:pPr>
      <w:r>
        <w:rPr>
          <w:rFonts w:ascii="Times New Roman"/>
          <w:b/>
          <w:i w:val="false"/>
          <w:color w:val="000000"/>
        </w:rPr>
        <w:t xml:space="preserve"> Абай ауданының Курмин ауылдық округі Курма, Жумабек ауылдар шекарасындағы ауыл шаруашылығы мал басын орналастыру үшін жайылымдарды қайта болу cхемасы</w:t>
      </w:r>
    </w:p>
    <w:bookmarkEnd w:id="201"/>
    <w:bookmarkStart w:name="z286"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4168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168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75 - қосымша</w:t>
            </w:r>
            <w:r>
              <w:br/>
            </w:r>
          </w:p>
        </w:tc>
      </w:tr>
    </w:tbl>
    <w:bookmarkStart w:name="z288" w:id="203"/>
    <w:p>
      <w:pPr>
        <w:spacing w:after="0"/>
        <w:ind w:left="0"/>
        <w:jc w:val="left"/>
      </w:pPr>
      <w:r>
        <w:rPr>
          <w:rFonts w:ascii="Times New Roman"/>
          <w:b/>
          <w:i w:val="false"/>
          <w:color w:val="000000"/>
        </w:rPr>
        <w:t xml:space="preserve"> Абай ауданының Дзержинский ауылдық округі Сарепта ауылы аумағында жер учаскелерінің меншік иелері және жер пайдаланушылар жайылымдардың орналасу схемасы</w:t>
      </w:r>
    </w:p>
    <w:bookmarkEnd w:id="203"/>
    <w:bookmarkStart w:name="z289"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4168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4168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76 - қосымша</w:t>
            </w:r>
            <w:r>
              <w:br/>
            </w:r>
          </w:p>
        </w:tc>
      </w:tr>
    </w:tbl>
    <w:bookmarkStart w:name="z291" w:id="205"/>
    <w:p>
      <w:pPr>
        <w:spacing w:after="0"/>
        <w:ind w:left="0"/>
        <w:jc w:val="left"/>
      </w:pPr>
      <w:r>
        <w:rPr>
          <w:rFonts w:ascii="Times New Roman"/>
          <w:b/>
          <w:i w:val="false"/>
          <w:color w:val="000000"/>
        </w:rPr>
        <w:t xml:space="preserve"> Абай ауданының Дзержинский ауылдық округі Сарепта ауылы шекарасындағы жайылым айналымдарының орналасу схемасы</w:t>
      </w:r>
    </w:p>
    <w:bookmarkEnd w:id="205"/>
    <w:bookmarkStart w:name="z292"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4041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041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77 - қосымша</w:t>
            </w:r>
            <w:r>
              <w:br/>
            </w:r>
          </w:p>
        </w:tc>
      </w:tr>
    </w:tbl>
    <w:bookmarkStart w:name="z294" w:id="207"/>
    <w:p>
      <w:pPr>
        <w:spacing w:after="0"/>
        <w:ind w:left="0"/>
        <w:jc w:val="left"/>
      </w:pPr>
      <w:r>
        <w:rPr>
          <w:rFonts w:ascii="Times New Roman"/>
          <w:b/>
          <w:i w:val="false"/>
          <w:color w:val="000000"/>
        </w:rPr>
        <w:t xml:space="preserve"> Абай ауданының Дзержинский ауылдық округі Сарепта ауылы шекарасындағы жайылымдардың сыртқы және ішкі шекаралары мен алаңдары, жайылымдық инфрақұрылым объектілерінің схемасы</w:t>
      </w:r>
    </w:p>
    <w:bookmarkEnd w:id="207"/>
    <w:bookmarkStart w:name="z295"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3406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406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78 - қосымша</w:t>
            </w:r>
            <w:r>
              <w:br/>
            </w:r>
          </w:p>
        </w:tc>
      </w:tr>
    </w:tbl>
    <w:bookmarkStart w:name="z297" w:id="209"/>
    <w:p>
      <w:pPr>
        <w:spacing w:after="0"/>
        <w:ind w:left="0"/>
        <w:jc w:val="left"/>
      </w:pPr>
      <w:r>
        <w:rPr>
          <w:rFonts w:ascii="Times New Roman"/>
          <w:b/>
          <w:i w:val="false"/>
          <w:color w:val="000000"/>
        </w:rPr>
        <w:t xml:space="preserve"> Абай ауданының Дзержинский ауылдық округі Сарепта ауылы шекарасындағы жайылым пайдаланушылардың су көздеріне кол жеткізу схемасы</w:t>
      </w:r>
    </w:p>
    <w:bookmarkEnd w:id="209"/>
    <w:bookmarkStart w:name="z298"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4041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4041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79 - қосымша</w:t>
            </w:r>
            <w:r>
              <w:br/>
            </w:r>
          </w:p>
        </w:tc>
      </w:tr>
    </w:tbl>
    <w:bookmarkStart w:name="z300" w:id="211"/>
    <w:p>
      <w:pPr>
        <w:spacing w:after="0"/>
        <w:ind w:left="0"/>
        <w:jc w:val="left"/>
      </w:pPr>
      <w:r>
        <w:rPr>
          <w:rFonts w:ascii="Times New Roman"/>
          <w:b/>
          <w:i w:val="false"/>
          <w:color w:val="000000"/>
        </w:rPr>
        <w:t xml:space="preserve"> Абай ауданының Дзержинский ауылдық округі Сарепта ауылы шекарасындағы ауыл шаруашылығы мал басын орналастыру үшін жайылымдарды қайта болу cхемасы</w:t>
      </w:r>
    </w:p>
    <w:bookmarkEnd w:id="211"/>
    <w:bookmarkStart w:name="z301"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4041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4041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80 - қосымша</w:t>
            </w:r>
            <w:r>
              <w:br/>
            </w:r>
          </w:p>
        </w:tc>
      </w:tr>
    </w:tbl>
    <w:bookmarkStart w:name="z303" w:id="213"/>
    <w:p>
      <w:pPr>
        <w:spacing w:after="0"/>
        <w:ind w:left="0"/>
        <w:jc w:val="left"/>
      </w:pPr>
      <w:r>
        <w:rPr>
          <w:rFonts w:ascii="Times New Roman"/>
          <w:b/>
          <w:i w:val="false"/>
          <w:color w:val="000000"/>
        </w:rPr>
        <w:t xml:space="preserve"> Абай ауданының Дзержинский ауылдық округі Койбас ауылы аумағында жер учаскелерінің меншік иелері және жер пайдаланушылар жайылымдардың орналасу схемасы</w:t>
      </w:r>
    </w:p>
    <w:bookmarkEnd w:id="213"/>
    <w:bookmarkStart w:name="z304"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4549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4549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81 - қосымша</w:t>
            </w:r>
            <w:r>
              <w:br/>
            </w:r>
          </w:p>
        </w:tc>
      </w:tr>
    </w:tbl>
    <w:bookmarkStart w:name="z306" w:id="215"/>
    <w:p>
      <w:pPr>
        <w:spacing w:after="0"/>
        <w:ind w:left="0"/>
        <w:jc w:val="left"/>
      </w:pPr>
      <w:r>
        <w:rPr>
          <w:rFonts w:ascii="Times New Roman"/>
          <w:b/>
          <w:i w:val="false"/>
          <w:color w:val="000000"/>
        </w:rPr>
        <w:t xml:space="preserve"> Абай ауданының Дзержинский ауылдық округі Койбас ауылы шекарасындағы жайылым айналымдарының орналасу схемасы</w:t>
      </w:r>
    </w:p>
    <w:bookmarkEnd w:id="215"/>
    <w:bookmarkStart w:name="z307"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429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429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82 - қосымша</w:t>
            </w:r>
            <w:r>
              <w:br/>
            </w:r>
          </w:p>
        </w:tc>
      </w:tr>
    </w:tbl>
    <w:bookmarkStart w:name="z309" w:id="217"/>
    <w:p>
      <w:pPr>
        <w:spacing w:after="0"/>
        <w:ind w:left="0"/>
        <w:jc w:val="left"/>
      </w:pPr>
      <w:r>
        <w:rPr>
          <w:rFonts w:ascii="Times New Roman"/>
          <w:b/>
          <w:i w:val="false"/>
          <w:color w:val="000000"/>
        </w:rPr>
        <w:t xml:space="preserve"> Абай ауданының Дзержинский ауылдық округі Койбас ауылы шекарасындағы жайылымдардың сыртқы және ішкі шекаралары мен алаңдары, жайылымдық инфрақұрылым объектілерінің схемасы</w:t>
      </w:r>
    </w:p>
    <w:bookmarkEnd w:id="217"/>
    <w:bookmarkStart w:name="z310"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4422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4422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83 - қосымша</w:t>
            </w:r>
            <w:r>
              <w:br/>
            </w:r>
          </w:p>
        </w:tc>
      </w:tr>
    </w:tbl>
    <w:bookmarkStart w:name="z312" w:id="219"/>
    <w:p>
      <w:pPr>
        <w:spacing w:after="0"/>
        <w:ind w:left="0"/>
        <w:jc w:val="left"/>
      </w:pPr>
      <w:r>
        <w:rPr>
          <w:rFonts w:ascii="Times New Roman"/>
          <w:b/>
          <w:i w:val="false"/>
          <w:color w:val="000000"/>
        </w:rPr>
        <w:t xml:space="preserve"> Абай ауданының Дзержинский ауылдық округі Койбас ауылы шекарасындағы жайылым пайдаланушылардың су көздеріне кол жеткізу схемасы</w:t>
      </w:r>
    </w:p>
    <w:bookmarkEnd w:id="219"/>
    <w:bookmarkStart w:name="z313"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416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4168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84- қосымша</w:t>
            </w:r>
            <w:r>
              <w:br/>
            </w:r>
          </w:p>
        </w:tc>
      </w:tr>
    </w:tbl>
    <w:bookmarkStart w:name="z315" w:id="221"/>
    <w:p>
      <w:pPr>
        <w:spacing w:after="0"/>
        <w:ind w:left="0"/>
        <w:jc w:val="left"/>
      </w:pPr>
      <w:r>
        <w:rPr>
          <w:rFonts w:ascii="Times New Roman"/>
          <w:b/>
          <w:i w:val="false"/>
          <w:color w:val="000000"/>
        </w:rPr>
        <w:t xml:space="preserve"> Абай ауданының Дзержинский ауылдық округі Койбас ауылы шекарасындағы ауыл шаруашылығы мал басын орналастыру үшін жайылымдарды қайта болу cхемасы</w:t>
      </w:r>
    </w:p>
    <w:bookmarkEnd w:id="221"/>
    <w:bookmarkStart w:name="z316"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4930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4930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85 - қосымша</w:t>
            </w:r>
            <w:r>
              <w:br/>
            </w:r>
          </w:p>
        </w:tc>
      </w:tr>
    </w:tbl>
    <w:bookmarkStart w:name="z318" w:id="223"/>
    <w:p>
      <w:pPr>
        <w:spacing w:after="0"/>
        <w:ind w:left="0"/>
        <w:jc w:val="left"/>
      </w:pPr>
      <w:r>
        <w:rPr>
          <w:rFonts w:ascii="Times New Roman"/>
          <w:b/>
          <w:i w:val="false"/>
          <w:color w:val="000000"/>
        </w:rPr>
        <w:t xml:space="preserve"> Абай ауданының Дзержинский ауылдық округі Коянды ауылы аумағында жер учаскелерінің меншік иелері және жер пайдаланушылар жайылымдардың орналасу схемасы</w:t>
      </w:r>
    </w:p>
    <w:bookmarkEnd w:id="223"/>
    <w:bookmarkStart w:name="z319"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4168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4168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86 - қосымша</w:t>
            </w:r>
            <w:r>
              <w:br/>
            </w:r>
          </w:p>
        </w:tc>
      </w:tr>
    </w:tbl>
    <w:bookmarkStart w:name="z321" w:id="225"/>
    <w:p>
      <w:pPr>
        <w:spacing w:after="0"/>
        <w:ind w:left="0"/>
        <w:jc w:val="left"/>
      </w:pPr>
      <w:r>
        <w:rPr>
          <w:rFonts w:ascii="Times New Roman"/>
          <w:b/>
          <w:i w:val="false"/>
          <w:color w:val="000000"/>
        </w:rPr>
        <w:t xml:space="preserve"> Абай ауданының Дзержинский ауылдық округі Коянды ауылы шекарасындағы жайылым айналымдарының орналасу схемасы</w:t>
      </w:r>
    </w:p>
    <w:bookmarkEnd w:id="225"/>
    <w:bookmarkStart w:name="z322"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4549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4549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87 - қосымша</w:t>
            </w:r>
            <w:r>
              <w:br/>
            </w:r>
          </w:p>
        </w:tc>
      </w:tr>
    </w:tbl>
    <w:bookmarkStart w:name="z324" w:id="227"/>
    <w:p>
      <w:pPr>
        <w:spacing w:after="0"/>
        <w:ind w:left="0"/>
        <w:jc w:val="left"/>
      </w:pPr>
      <w:r>
        <w:rPr>
          <w:rFonts w:ascii="Times New Roman"/>
          <w:b/>
          <w:i w:val="false"/>
          <w:color w:val="000000"/>
        </w:rPr>
        <w:t xml:space="preserve"> Абай ауданының Дзержинский ауылдық округі Коянды ауылы шекарасындағы жайылымдардың сыртқы және ішкі шекаралары мен алаңдары, жайылымдық инфрақұрылым объектілерінің схемасы</w:t>
      </w:r>
    </w:p>
    <w:bookmarkEnd w:id="227"/>
    <w:bookmarkStart w:name="z325"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3787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3787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88 - қосымша</w:t>
            </w:r>
            <w:r>
              <w:br/>
            </w:r>
          </w:p>
        </w:tc>
      </w:tr>
    </w:tbl>
    <w:bookmarkStart w:name="z327" w:id="229"/>
    <w:p>
      <w:pPr>
        <w:spacing w:after="0"/>
        <w:ind w:left="0"/>
        <w:jc w:val="left"/>
      </w:pPr>
      <w:r>
        <w:rPr>
          <w:rFonts w:ascii="Times New Roman"/>
          <w:b/>
          <w:i w:val="false"/>
          <w:color w:val="000000"/>
        </w:rPr>
        <w:t xml:space="preserve"> Абай ауданының Дзержинский ауылдық округі Коянды ауылы шекарасындағы жайылым пайдаланушылардың су көздеріне кол жеткізу схемасы</w:t>
      </w:r>
    </w:p>
    <w:bookmarkEnd w:id="229"/>
    <w:bookmarkStart w:name="z328"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302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302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89 - қосымша</w:t>
            </w:r>
            <w:r>
              <w:br/>
            </w:r>
          </w:p>
        </w:tc>
      </w:tr>
    </w:tbl>
    <w:bookmarkStart w:name="z330" w:id="231"/>
    <w:p>
      <w:pPr>
        <w:spacing w:after="0"/>
        <w:ind w:left="0"/>
        <w:jc w:val="left"/>
      </w:pPr>
      <w:r>
        <w:rPr>
          <w:rFonts w:ascii="Times New Roman"/>
          <w:b/>
          <w:i w:val="false"/>
          <w:color w:val="000000"/>
        </w:rPr>
        <w:t xml:space="preserve"> Абай ауданының Дзержинский ауылдық округі Коянды ауылы шекарасындағы ауыл шаруашылығы мал басын орналастыру үшін жайылымдарды қайта болу cхемасы</w:t>
      </w:r>
    </w:p>
    <w:bookmarkEnd w:id="231"/>
    <w:bookmarkStart w:name="z331"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353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3533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90 - қосымша</w:t>
            </w:r>
            <w:r>
              <w:br/>
            </w:r>
          </w:p>
        </w:tc>
      </w:tr>
    </w:tbl>
    <w:bookmarkStart w:name="z333" w:id="233"/>
    <w:p>
      <w:pPr>
        <w:spacing w:after="0"/>
        <w:ind w:left="0"/>
        <w:jc w:val="left"/>
      </w:pPr>
      <w:r>
        <w:rPr>
          <w:rFonts w:ascii="Times New Roman"/>
          <w:b/>
          <w:i w:val="false"/>
          <w:color w:val="000000"/>
        </w:rPr>
        <w:t xml:space="preserve"> Абай ауданының Мичурин ауылдық округі Агрогородок ауылы аумағында жер учаскелерінің меншік иелері және жер пайдаланушылар жайылымдардың орналасу схемасы (негізгі учаскесі)</w:t>
      </w:r>
    </w:p>
    <w:bookmarkEnd w:id="233"/>
    <w:bookmarkStart w:name="z334"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3914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3914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91 - қосымша</w:t>
            </w:r>
            <w:r>
              <w:br/>
            </w:r>
          </w:p>
        </w:tc>
      </w:tr>
    </w:tbl>
    <w:bookmarkStart w:name="z336" w:id="235"/>
    <w:p>
      <w:pPr>
        <w:spacing w:after="0"/>
        <w:ind w:left="0"/>
        <w:jc w:val="left"/>
      </w:pPr>
      <w:r>
        <w:rPr>
          <w:rFonts w:ascii="Times New Roman"/>
          <w:b/>
          <w:i w:val="false"/>
          <w:color w:val="000000"/>
        </w:rPr>
        <w:t xml:space="preserve"> Абай ауданының Мичурин ауылдық округі Агрогородок ауылы шекарасындағы жайылым айналымдарының орналасу схемасы (негізгі учаскесі)</w:t>
      </w:r>
    </w:p>
    <w:bookmarkEnd w:id="235"/>
    <w:bookmarkStart w:name="z337"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92 - қосымша</w:t>
            </w:r>
            <w:r>
              <w:br/>
            </w:r>
          </w:p>
        </w:tc>
      </w:tr>
    </w:tbl>
    <w:bookmarkStart w:name="z339" w:id="237"/>
    <w:p>
      <w:pPr>
        <w:spacing w:after="0"/>
        <w:ind w:left="0"/>
        <w:jc w:val="left"/>
      </w:pPr>
      <w:r>
        <w:rPr>
          <w:rFonts w:ascii="Times New Roman"/>
          <w:b/>
          <w:i w:val="false"/>
          <w:color w:val="000000"/>
        </w:rPr>
        <w:t xml:space="preserve"> Абай ауданының Мичурин ауылдық округі Агрогородок ауылы шекарасындағы жайылымдардың сыртқы және ішкі шекаралары мен алаңдары, жайылымдық инфрақұрылым объектілерінің схемасы (негізгі учаскесі)</w:t>
      </w:r>
    </w:p>
    <w:bookmarkEnd w:id="237"/>
    <w:bookmarkStart w:name="z340"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93 - қосымша</w:t>
            </w:r>
            <w:r>
              <w:br/>
            </w:r>
          </w:p>
        </w:tc>
      </w:tr>
    </w:tbl>
    <w:bookmarkStart w:name="z342" w:id="239"/>
    <w:p>
      <w:pPr>
        <w:spacing w:after="0"/>
        <w:ind w:left="0"/>
        <w:jc w:val="left"/>
      </w:pPr>
      <w:r>
        <w:rPr>
          <w:rFonts w:ascii="Times New Roman"/>
          <w:b/>
          <w:i w:val="false"/>
          <w:color w:val="000000"/>
        </w:rPr>
        <w:t xml:space="preserve"> Абай ауданының Мичурин ауылдық округі Агрогородок ауылы шекарасындағы жайылым пайдаланушылардың су көздеріне кол жеткізу схемасы (негізгі учаскесі)</w:t>
      </w:r>
    </w:p>
    <w:bookmarkEnd w:id="239"/>
    <w:bookmarkStart w:name="z343"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94 - қосымша</w:t>
            </w:r>
            <w:r>
              <w:br/>
            </w:r>
          </w:p>
        </w:tc>
      </w:tr>
    </w:tbl>
    <w:bookmarkStart w:name="z345" w:id="241"/>
    <w:p>
      <w:pPr>
        <w:spacing w:after="0"/>
        <w:ind w:left="0"/>
        <w:jc w:val="left"/>
      </w:pPr>
      <w:r>
        <w:rPr>
          <w:rFonts w:ascii="Times New Roman"/>
          <w:b/>
          <w:i w:val="false"/>
          <w:color w:val="000000"/>
        </w:rPr>
        <w:t xml:space="preserve"> Абай ауданының Мичурин ауылдық округі Агрогородок ауылы шекарасындағы ауыл шаруашылығы мал басын орналастыру үшін жайылымдарды қайта болу cхемасы (негізгі учаскесі)</w:t>
      </w:r>
    </w:p>
    <w:bookmarkEnd w:id="241"/>
    <w:bookmarkStart w:name="z346"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95 - қосымша</w:t>
            </w:r>
            <w:r>
              <w:br/>
            </w:r>
          </w:p>
        </w:tc>
      </w:tr>
    </w:tbl>
    <w:bookmarkStart w:name="z348" w:id="243"/>
    <w:p>
      <w:pPr>
        <w:spacing w:after="0"/>
        <w:ind w:left="0"/>
        <w:jc w:val="left"/>
      </w:pPr>
      <w:r>
        <w:rPr>
          <w:rFonts w:ascii="Times New Roman"/>
          <w:b/>
          <w:i w:val="false"/>
          <w:color w:val="000000"/>
        </w:rPr>
        <w:t xml:space="preserve"> Абай ауданының Мичурин ауылдық округі Агрогородок ауылы аумағында жер учаскелерінің меншік иелері және жер пайдаланушылар жайылымдардың орналасу схемасы</w:t>
      </w:r>
    </w:p>
    <w:bookmarkEnd w:id="243"/>
    <w:bookmarkStart w:name="z349"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5057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5057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96 - қосымша</w:t>
            </w:r>
            <w:r>
              <w:br/>
            </w:r>
          </w:p>
        </w:tc>
      </w:tr>
    </w:tbl>
    <w:bookmarkStart w:name="z351" w:id="245"/>
    <w:p>
      <w:pPr>
        <w:spacing w:after="0"/>
        <w:ind w:left="0"/>
        <w:jc w:val="left"/>
      </w:pPr>
      <w:r>
        <w:rPr>
          <w:rFonts w:ascii="Times New Roman"/>
          <w:b/>
          <w:i w:val="false"/>
          <w:color w:val="000000"/>
        </w:rPr>
        <w:t xml:space="preserve"> Абай ауданының Мичурин ауылдық округі Агрогородок ауылы шекарасындағы жайылым айналымдарының орналасу схемасы</w:t>
      </w:r>
    </w:p>
    <w:bookmarkEnd w:id="245"/>
    <w:bookmarkStart w:name="z352"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4676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4676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97 - қосымша</w:t>
            </w:r>
            <w:r>
              <w:br/>
            </w:r>
          </w:p>
        </w:tc>
      </w:tr>
    </w:tbl>
    <w:bookmarkStart w:name="z354" w:id="247"/>
    <w:p>
      <w:pPr>
        <w:spacing w:after="0"/>
        <w:ind w:left="0"/>
        <w:jc w:val="left"/>
      </w:pPr>
      <w:r>
        <w:rPr>
          <w:rFonts w:ascii="Times New Roman"/>
          <w:b/>
          <w:i w:val="false"/>
          <w:color w:val="000000"/>
        </w:rPr>
        <w:t xml:space="preserve"> Абай ауданының Мичурин ауылдық округі Агрогородок ауылы шекарасындағы жайылымдардың сыртқы және ішкі шекаралары мен алаңдары, жайылымдық инфрақұрылым объектілерінің схемасы</w:t>
      </w:r>
    </w:p>
    <w:bookmarkEnd w:id="247"/>
    <w:bookmarkStart w:name="z355"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3406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3406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98 - қосымша</w:t>
            </w:r>
            <w:r>
              <w:br/>
            </w:r>
          </w:p>
        </w:tc>
      </w:tr>
    </w:tbl>
    <w:bookmarkStart w:name="z357" w:id="249"/>
    <w:p>
      <w:pPr>
        <w:spacing w:after="0"/>
        <w:ind w:left="0"/>
        <w:jc w:val="left"/>
      </w:pPr>
      <w:r>
        <w:rPr>
          <w:rFonts w:ascii="Times New Roman"/>
          <w:b/>
          <w:i w:val="false"/>
          <w:color w:val="000000"/>
        </w:rPr>
        <w:t xml:space="preserve"> Абай ауданының Мичурин ауылдық округі Агрогородок ауылы шекарасындағы жайылым пайдаланушылардың су көздеріне кол жеткізу схемасы</w:t>
      </w:r>
    </w:p>
    <w:bookmarkEnd w:id="249"/>
    <w:bookmarkStart w:name="z358"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4549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4549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99 - қосымша</w:t>
            </w:r>
            <w:r>
              <w:br/>
            </w:r>
          </w:p>
        </w:tc>
      </w:tr>
    </w:tbl>
    <w:bookmarkStart w:name="z360" w:id="251"/>
    <w:p>
      <w:pPr>
        <w:spacing w:after="0"/>
        <w:ind w:left="0"/>
        <w:jc w:val="left"/>
      </w:pPr>
      <w:r>
        <w:rPr>
          <w:rFonts w:ascii="Times New Roman"/>
          <w:b/>
          <w:i w:val="false"/>
          <w:color w:val="000000"/>
        </w:rPr>
        <w:t xml:space="preserve"> Абай ауданының Мичурин ауылдық округі Агрогородок ауылы шекарасындағы ауыл шаруашылығы мал басын орналастыру үшін жайылымдарды қайта болу cхемасы</w:t>
      </w:r>
    </w:p>
    <w:bookmarkEnd w:id="251"/>
    <w:bookmarkStart w:name="z361"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3279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3279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100 - қосымша</w:t>
            </w:r>
            <w:r>
              <w:br/>
            </w:r>
          </w:p>
        </w:tc>
      </w:tr>
    </w:tbl>
    <w:bookmarkStart w:name="z363" w:id="253"/>
    <w:p>
      <w:pPr>
        <w:spacing w:after="0"/>
        <w:ind w:left="0"/>
        <w:jc w:val="left"/>
      </w:pPr>
      <w:r>
        <w:rPr>
          <w:rFonts w:ascii="Times New Roman"/>
          <w:b/>
          <w:i w:val="false"/>
          <w:color w:val="000000"/>
        </w:rPr>
        <w:t xml:space="preserve"> Абай ауданының Мичурин ауылдық округі Садовое ауылы аумағында жер учаскелерінің меншік иелері және жер пайдаланушылар жайылымдардың орналасу схемасы</w:t>
      </w:r>
    </w:p>
    <w:bookmarkEnd w:id="253"/>
    <w:bookmarkStart w:name="z364"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4168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4168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101 - қосымша</w:t>
            </w:r>
            <w:r>
              <w:br/>
            </w:r>
          </w:p>
        </w:tc>
      </w:tr>
    </w:tbl>
    <w:bookmarkStart w:name="z366" w:id="255"/>
    <w:p>
      <w:pPr>
        <w:spacing w:after="0"/>
        <w:ind w:left="0"/>
        <w:jc w:val="left"/>
      </w:pPr>
      <w:r>
        <w:rPr>
          <w:rFonts w:ascii="Times New Roman"/>
          <w:b/>
          <w:i w:val="false"/>
          <w:color w:val="000000"/>
        </w:rPr>
        <w:t xml:space="preserve"> Абай ауданының Мичурин ауылдық округі Садовое ауылы шекарасындағы жайылым айналымдарының орналасу схемасы</w:t>
      </w:r>
    </w:p>
    <w:bookmarkEnd w:id="255"/>
    <w:bookmarkStart w:name="z367"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4422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4422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102 - қосымша</w:t>
            </w:r>
            <w:r>
              <w:br/>
            </w:r>
          </w:p>
        </w:tc>
      </w:tr>
    </w:tbl>
    <w:bookmarkStart w:name="z369" w:id="257"/>
    <w:p>
      <w:pPr>
        <w:spacing w:after="0"/>
        <w:ind w:left="0"/>
        <w:jc w:val="left"/>
      </w:pPr>
      <w:r>
        <w:rPr>
          <w:rFonts w:ascii="Times New Roman"/>
          <w:b/>
          <w:i w:val="false"/>
          <w:color w:val="000000"/>
        </w:rPr>
        <w:t xml:space="preserve"> Абай ауданының Мичурин ауылдық округі Садовое ауылы шекарасындағы жайылымдардың сыртқы және ішкі шекаралары мен алаңдары, жайылымдық инфрақұрылым объектілерінің схемасы</w:t>
      </w:r>
    </w:p>
    <w:bookmarkEnd w:id="257"/>
    <w:bookmarkStart w:name="z370"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429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429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103 - қосымша</w:t>
            </w:r>
            <w:r>
              <w:br/>
            </w:r>
          </w:p>
        </w:tc>
      </w:tr>
    </w:tbl>
    <w:bookmarkStart w:name="z372" w:id="259"/>
    <w:p>
      <w:pPr>
        <w:spacing w:after="0"/>
        <w:ind w:left="0"/>
        <w:jc w:val="left"/>
      </w:pPr>
      <w:r>
        <w:rPr>
          <w:rFonts w:ascii="Times New Roman"/>
          <w:b/>
          <w:i w:val="false"/>
          <w:color w:val="000000"/>
        </w:rPr>
        <w:t xml:space="preserve"> Абай ауданының Мичурин ауылдық округі Садовое ауылы шекарасындағы жайылым пайдаланушылардың су көздеріне кол жеткізу схемасы</w:t>
      </w:r>
    </w:p>
    <w:bookmarkEnd w:id="259"/>
    <w:bookmarkStart w:name="z373"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3914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3914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104 - қосымша</w:t>
            </w:r>
            <w:r>
              <w:br/>
            </w:r>
          </w:p>
        </w:tc>
      </w:tr>
    </w:tbl>
    <w:bookmarkStart w:name="z375" w:id="261"/>
    <w:p>
      <w:pPr>
        <w:spacing w:after="0"/>
        <w:ind w:left="0"/>
        <w:jc w:val="left"/>
      </w:pPr>
      <w:r>
        <w:rPr>
          <w:rFonts w:ascii="Times New Roman"/>
          <w:b/>
          <w:i w:val="false"/>
          <w:color w:val="000000"/>
        </w:rPr>
        <w:t xml:space="preserve"> Абай ауданының Мичурин ауылдық округі Садовое ауылы шекарасындағы ауыл шаруашылығы мал басын орналастыру үшін жайылымдарды қайта болу cхемасы</w:t>
      </w:r>
    </w:p>
    <w:bookmarkEnd w:id="261"/>
    <w:bookmarkStart w:name="z37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3914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3914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105 - қосымша</w:t>
            </w:r>
            <w:r>
              <w:br/>
            </w:r>
          </w:p>
        </w:tc>
      </w:tr>
    </w:tbl>
    <w:bookmarkStart w:name="z378" w:id="263"/>
    <w:p>
      <w:pPr>
        <w:spacing w:after="0"/>
        <w:ind w:left="0"/>
        <w:jc w:val="left"/>
      </w:pPr>
      <w:r>
        <w:rPr>
          <w:rFonts w:ascii="Times New Roman"/>
          <w:b/>
          <w:i w:val="false"/>
          <w:color w:val="000000"/>
        </w:rPr>
        <w:t xml:space="preserve"> Абай ауданының Мичурин ауылдық округі Ягодное ауылы аумағында жер учаскелерінің меншік иелері және жер пайдаланушылар жайылымдардың орналасу схемасы (1, 2 учаскелері)</w:t>
      </w:r>
    </w:p>
    <w:bookmarkEnd w:id="263"/>
    <w:bookmarkStart w:name="z379"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3406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3406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106 - қосымша</w:t>
            </w:r>
            <w:r>
              <w:br/>
            </w:r>
          </w:p>
        </w:tc>
      </w:tr>
    </w:tbl>
    <w:bookmarkStart w:name="z381" w:id="265"/>
    <w:p>
      <w:pPr>
        <w:spacing w:after="0"/>
        <w:ind w:left="0"/>
        <w:jc w:val="left"/>
      </w:pPr>
      <w:r>
        <w:rPr>
          <w:rFonts w:ascii="Times New Roman"/>
          <w:b/>
          <w:i w:val="false"/>
          <w:color w:val="000000"/>
        </w:rPr>
        <w:t xml:space="preserve"> Абай ауданының Мичурин ауылдық округі Ягодное ауылы шекарасындағы жайылым айналымдарының орналасу схемасы (1, 2 учаскелері)</w:t>
      </w:r>
    </w:p>
    <w:bookmarkEnd w:id="265"/>
    <w:bookmarkStart w:name="z382"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416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4168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107 - қосымша</w:t>
            </w:r>
            <w:r>
              <w:br/>
            </w:r>
          </w:p>
        </w:tc>
      </w:tr>
    </w:tbl>
    <w:bookmarkStart w:name="z384" w:id="267"/>
    <w:p>
      <w:pPr>
        <w:spacing w:after="0"/>
        <w:ind w:left="0"/>
        <w:jc w:val="left"/>
      </w:pPr>
      <w:r>
        <w:rPr>
          <w:rFonts w:ascii="Times New Roman"/>
          <w:b/>
          <w:i w:val="false"/>
          <w:color w:val="000000"/>
        </w:rPr>
        <w:t xml:space="preserve"> Абай ауданының Мичурин ауылдық округі Ягодное ауылы шекарасындағы жайылымдардың сыртқы және ішкі шекаралары мен алаңдары, жайылымдық инфрақұрылым объектілерінің схемасы (1, 2 учаскелері)</w:t>
      </w:r>
    </w:p>
    <w:bookmarkEnd w:id="267"/>
    <w:bookmarkStart w:name="z385"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3914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3914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108 - қосымша</w:t>
            </w:r>
            <w:r>
              <w:br/>
            </w:r>
          </w:p>
        </w:tc>
      </w:tr>
    </w:tbl>
    <w:bookmarkStart w:name="z387" w:id="269"/>
    <w:p>
      <w:pPr>
        <w:spacing w:after="0"/>
        <w:ind w:left="0"/>
        <w:jc w:val="left"/>
      </w:pPr>
      <w:r>
        <w:rPr>
          <w:rFonts w:ascii="Times New Roman"/>
          <w:b/>
          <w:i w:val="false"/>
          <w:color w:val="000000"/>
        </w:rPr>
        <w:t xml:space="preserve"> Абай ауданының Мичурин ауылдық округі Ягодное ауылы шекарасындағы жайылым пайдаланушылардың су көздеріне кол жеткізу схемасы (1, 2 учаскелері)</w:t>
      </w:r>
    </w:p>
    <w:bookmarkEnd w:id="269"/>
    <w:bookmarkStart w:name="z388"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3152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3152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109- қосымша</w:t>
            </w:r>
            <w:r>
              <w:br/>
            </w:r>
          </w:p>
        </w:tc>
      </w:tr>
    </w:tbl>
    <w:bookmarkStart w:name="z390" w:id="271"/>
    <w:p>
      <w:pPr>
        <w:spacing w:after="0"/>
        <w:ind w:left="0"/>
        <w:jc w:val="left"/>
      </w:pPr>
      <w:r>
        <w:rPr>
          <w:rFonts w:ascii="Times New Roman"/>
          <w:b/>
          <w:i w:val="false"/>
          <w:color w:val="000000"/>
        </w:rPr>
        <w:t xml:space="preserve"> Абай ауданының Мичурин ауылдық округі Ягодное ауылы шекарасындағы ауыл шаруашылығы мал басын орналастыру үшін жайылымдарды қайта болу cхемасы (1, 2 учаскелері)</w:t>
      </w:r>
    </w:p>
    <w:bookmarkEnd w:id="271"/>
    <w:bookmarkStart w:name="z391"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4676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4676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110 - қосымша</w:t>
            </w:r>
            <w:r>
              <w:br/>
            </w:r>
          </w:p>
        </w:tc>
      </w:tr>
    </w:tbl>
    <w:bookmarkStart w:name="z393" w:id="273"/>
    <w:p>
      <w:pPr>
        <w:spacing w:after="0"/>
        <w:ind w:left="0"/>
        <w:jc w:val="left"/>
      </w:pPr>
      <w:r>
        <w:rPr>
          <w:rFonts w:ascii="Times New Roman"/>
          <w:b/>
          <w:i w:val="false"/>
          <w:color w:val="000000"/>
        </w:rPr>
        <w:t xml:space="preserve"> Абай ауданының Самарка ауылдық округі Самарка ауылы аумағында жер учаскелерінің меншік иелері және жер пайдаланушылар жайылымдардың орналасу схемасы</w:t>
      </w:r>
    </w:p>
    <w:bookmarkEnd w:id="273"/>
    <w:bookmarkStart w:name="z394"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111 - қосымша</w:t>
            </w:r>
            <w:r>
              <w:br/>
            </w:r>
          </w:p>
        </w:tc>
      </w:tr>
    </w:tbl>
    <w:bookmarkStart w:name="z396" w:id="275"/>
    <w:p>
      <w:pPr>
        <w:spacing w:after="0"/>
        <w:ind w:left="0"/>
        <w:jc w:val="left"/>
      </w:pPr>
      <w:r>
        <w:rPr>
          <w:rFonts w:ascii="Times New Roman"/>
          <w:b/>
          <w:i w:val="false"/>
          <w:color w:val="000000"/>
        </w:rPr>
        <w:t xml:space="preserve"> Абай ауданының Самарка ауылдық округі Самарка ауылы шекарасындағы жайылым айналымдарының орналасу схемасы</w:t>
      </w:r>
    </w:p>
    <w:bookmarkEnd w:id="275"/>
    <w:bookmarkStart w:name="z397"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112 - қосымша</w:t>
            </w:r>
            <w:r>
              <w:br/>
            </w:r>
          </w:p>
        </w:tc>
      </w:tr>
    </w:tbl>
    <w:bookmarkStart w:name="z399" w:id="277"/>
    <w:p>
      <w:pPr>
        <w:spacing w:after="0"/>
        <w:ind w:left="0"/>
        <w:jc w:val="left"/>
      </w:pPr>
      <w:r>
        <w:rPr>
          <w:rFonts w:ascii="Times New Roman"/>
          <w:b/>
          <w:i w:val="false"/>
          <w:color w:val="000000"/>
        </w:rPr>
        <w:t xml:space="preserve"> Абай ауданының Самарка ауылдық округі Самарка ауылы шекарасындағы жайылымдардың сыртқы және ішкі шекаралары мен алаңдары, жайылымдық инфрақұрылым объектілерінің схемасы</w:t>
      </w:r>
    </w:p>
    <w:bookmarkEnd w:id="277"/>
    <w:bookmarkStart w:name="z400"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113 - қосымша</w:t>
            </w:r>
            <w:r>
              <w:br/>
            </w:r>
          </w:p>
        </w:tc>
      </w:tr>
    </w:tbl>
    <w:bookmarkStart w:name="z402" w:id="279"/>
    <w:p>
      <w:pPr>
        <w:spacing w:after="0"/>
        <w:ind w:left="0"/>
        <w:jc w:val="left"/>
      </w:pPr>
      <w:r>
        <w:rPr>
          <w:rFonts w:ascii="Times New Roman"/>
          <w:b/>
          <w:i w:val="false"/>
          <w:color w:val="000000"/>
        </w:rPr>
        <w:t xml:space="preserve"> Абай ауданының Самарка ауылдық округі Самарка ауылы шекарасындағы жайылым пайдаланушылардың су көздеріне кол жеткізу схемасы</w:t>
      </w:r>
    </w:p>
    <w:bookmarkEnd w:id="279"/>
    <w:bookmarkStart w:name="z403"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114 - қосымша</w:t>
            </w:r>
            <w:r>
              <w:br/>
            </w:r>
          </w:p>
        </w:tc>
      </w:tr>
    </w:tbl>
    <w:bookmarkStart w:name="z405" w:id="281"/>
    <w:p>
      <w:pPr>
        <w:spacing w:after="0"/>
        <w:ind w:left="0"/>
        <w:jc w:val="left"/>
      </w:pPr>
      <w:r>
        <w:rPr>
          <w:rFonts w:ascii="Times New Roman"/>
          <w:b/>
          <w:i w:val="false"/>
          <w:color w:val="000000"/>
        </w:rPr>
        <w:t xml:space="preserve"> Абай ауданының Самарка ауылдық округі Самарка ауылы шекарасындағы ауыл шаруашылығы мал басын орналастыру үшін жайылымдарды қайта болу cхемасы</w:t>
      </w:r>
    </w:p>
    <w:bookmarkEnd w:id="281"/>
    <w:bookmarkStart w:name="z406"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115 - қосымша</w:t>
            </w:r>
            <w:r>
              <w:br/>
            </w:r>
          </w:p>
        </w:tc>
      </w:tr>
    </w:tbl>
    <w:bookmarkStart w:name="z408" w:id="283"/>
    <w:p>
      <w:pPr>
        <w:spacing w:after="0"/>
        <w:ind w:left="0"/>
        <w:jc w:val="left"/>
      </w:pPr>
      <w:r>
        <w:rPr>
          <w:rFonts w:ascii="Times New Roman"/>
          <w:b/>
          <w:i w:val="false"/>
          <w:color w:val="000000"/>
        </w:rPr>
        <w:t xml:space="preserve"> Абай ауданының Самарка ауылдық округі Пруды ауылы аумағында жер учаскелерінің меншік иелері және жер пайдаланушылар жайылымдардың орналасу схемасы</w:t>
      </w:r>
    </w:p>
    <w:bookmarkEnd w:id="283"/>
    <w:bookmarkStart w:name="z409"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116 - қосымша</w:t>
            </w:r>
            <w:r>
              <w:br/>
            </w:r>
          </w:p>
        </w:tc>
      </w:tr>
    </w:tbl>
    <w:bookmarkStart w:name="z411" w:id="285"/>
    <w:p>
      <w:pPr>
        <w:spacing w:after="0"/>
        <w:ind w:left="0"/>
        <w:jc w:val="left"/>
      </w:pPr>
      <w:r>
        <w:rPr>
          <w:rFonts w:ascii="Times New Roman"/>
          <w:b/>
          <w:i w:val="false"/>
          <w:color w:val="000000"/>
        </w:rPr>
        <w:t xml:space="preserve"> Абай ауданының Самарка ауылдық округі Пруды ауылы шекарасындағы жайылым айналымдарының орналасу схемасы</w:t>
      </w:r>
    </w:p>
    <w:bookmarkEnd w:id="285"/>
    <w:bookmarkStart w:name="z412"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117 - қосымша</w:t>
            </w:r>
            <w:r>
              <w:br/>
            </w:r>
          </w:p>
        </w:tc>
      </w:tr>
    </w:tbl>
    <w:bookmarkStart w:name="z414" w:id="287"/>
    <w:p>
      <w:pPr>
        <w:spacing w:after="0"/>
        <w:ind w:left="0"/>
        <w:jc w:val="left"/>
      </w:pPr>
      <w:r>
        <w:rPr>
          <w:rFonts w:ascii="Times New Roman"/>
          <w:b/>
          <w:i w:val="false"/>
          <w:color w:val="000000"/>
        </w:rPr>
        <w:t xml:space="preserve"> Абай ауданының Самарка ауылдық округі Пруды ауылы шекарасындағы жайылымдардың сыртқы және ішкі шекаралары мен алаңдары, жайылымдық инфрақұрылым объектілерінің схемасы</w:t>
      </w:r>
    </w:p>
    <w:bookmarkEnd w:id="287"/>
    <w:bookmarkStart w:name="z415"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118 - қосымша</w:t>
            </w:r>
            <w:r>
              <w:br/>
            </w:r>
          </w:p>
        </w:tc>
      </w:tr>
    </w:tbl>
    <w:bookmarkStart w:name="z417" w:id="289"/>
    <w:p>
      <w:pPr>
        <w:spacing w:after="0"/>
        <w:ind w:left="0"/>
        <w:jc w:val="left"/>
      </w:pPr>
      <w:r>
        <w:rPr>
          <w:rFonts w:ascii="Times New Roman"/>
          <w:b/>
          <w:i w:val="false"/>
          <w:color w:val="000000"/>
        </w:rPr>
        <w:t xml:space="preserve"> Абай ауданының Самарка ауылдық округі Пруды ауылы шекарасындағы жайылым пайдаланушылардың су көздеріне кол жеткізу схемасы</w:t>
      </w:r>
    </w:p>
    <w:bookmarkEnd w:id="289"/>
    <w:bookmarkStart w:name="z418"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119 - қосымша</w:t>
            </w:r>
            <w:r>
              <w:br/>
            </w:r>
          </w:p>
        </w:tc>
      </w:tr>
    </w:tbl>
    <w:bookmarkStart w:name="z420" w:id="291"/>
    <w:p>
      <w:pPr>
        <w:spacing w:after="0"/>
        <w:ind w:left="0"/>
        <w:jc w:val="left"/>
      </w:pPr>
      <w:r>
        <w:rPr>
          <w:rFonts w:ascii="Times New Roman"/>
          <w:b/>
          <w:i w:val="false"/>
          <w:color w:val="000000"/>
        </w:rPr>
        <w:t xml:space="preserve"> Абай ауданының Самарка ауылдық округі Пруды ауылы шекарасындағы ауыл шаруашылығы мал басын орналастыру үшін жайылымдарды қайта болу cхемасы</w:t>
      </w:r>
    </w:p>
    <w:bookmarkEnd w:id="291"/>
    <w:bookmarkStart w:name="z421"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120- қосымша</w:t>
            </w:r>
            <w:r>
              <w:br/>
            </w:r>
          </w:p>
        </w:tc>
      </w:tr>
    </w:tbl>
    <w:bookmarkStart w:name="z423" w:id="293"/>
    <w:p>
      <w:pPr>
        <w:spacing w:after="0"/>
        <w:ind w:left="0"/>
        <w:jc w:val="left"/>
      </w:pPr>
      <w:r>
        <w:rPr>
          <w:rFonts w:ascii="Times New Roman"/>
          <w:b/>
          <w:i w:val="false"/>
          <w:color w:val="000000"/>
        </w:rPr>
        <w:t xml:space="preserve"> Абай ауданының Самарка ауылдық округі Бородиновка ауылы аумағында жер учаскелерінің меншік иелері және жер пайдаланушылар жайылымдардың орналасу схемасы</w:t>
      </w:r>
    </w:p>
    <w:bookmarkEnd w:id="293"/>
    <w:bookmarkStart w:name="z424"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4041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4041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121- қосымша</w:t>
            </w:r>
            <w:r>
              <w:br/>
            </w:r>
          </w:p>
        </w:tc>
      </w:tr>
    </w:tbl>
    <w:bookmarkStart w:name="z426" w:id="295"/>
    <w:p>
      <w:pPr>
        <w:spacing w:after="0"/>
        <w:ind w:left="0"/>
        <w:jc w:val="left"/>
      </w:pPr>
      <w:r>
        <w:rPr>
          <w:rFonts w:ascii="Times New Roman"/>
          <w:b/>
          <w:i w:val="false"/>
          <w:color w:val="000000"/>
        </w:rPr>
        <w:t xml:space="preserve"> Абай ауданының Самарка ауылдық округі Бородиновка ауылы шекарасындағы жайылым айналымдарының орналасу схемасы</w:t>
      </w:r>
    </w:p>
    <w:bookmarkEnd w:id="295"/>
    <w:bookmarkStart w:name="z427"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3279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3279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122- қосымша</w:t>
            </w:r>
            <w:r>
              <w:br/>
            </w:r>
          </w:p>
        </w:tc>
      </w:tr>
    </w:tbl>
    <w:bookmarkStart w:name="z429" w:id="297"/>
    <w:p>
      <w:pPr>
        <w:spacing w:after="0"/>
        <w:ind w:left="0"/>
        <w:jc w:val="left"/>
      </w:pPr>
      <w:r>
        <w:rPr>
          <w:rFonts w:ascii="Times New Roman"/>
          <w:b/>
          <w:i w:val="false"/>
          <w:color w:val="000000"/>
        </w:rPr>
        <w:t xml:space="preserve"> Абай ауданының Самарка ауылдық округі Бородиновка ауылы шекарасындағы жайылымдардың сыртқы және ішкі шекаралары мен алаңдары, жайылымдық инфрақұрылым объектілерінің схемасы</w:t>
      </w:r>
    </w:p>
    <w:bookmarkEnd w:id="297"/>
    <w:bookmarkStart w:name="z430"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3914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3914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123- қосымша</w:t>
            </w:r>
            <w:r>
              <w:br/>
            </w:r>
          </w:p>
        </w:tc>
      </w:tr>
    </w:tbl>
    <w:bookmarkStart w:name="z432" w:id="299"/>
    <w:p>
      <w:pPr>
        <w:spacing w:after="0"/>
        <w:ind w:left="0"/>
        <w:jc w:val="left"/>
      </w:pPr>
      <w:r>
        <w:rPr>
          <w:rFonts w:ascii="Times New Roman"/>
          <w:b/>
          <w:i w:val="false"/>
          <w:color w:val="000000"/>
        </w:rPr>
        <w:t xml:space="preserve"> Абай ауданының Самарка ауылдық округі Бородиновка ауылы шекарасындағы жайылым пайдаланушылардың су көздеріне кол жеткізу схемасы</w:t>
      </w:r>
    </w:p>
    <w:bookmarkEnd w:id="299"/>
    <w:bookmarkStart w:name="z433"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3787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3787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124- қосымша</w:t>
            </w:r>
            <w:r>
              <w:br/>
            </w:r>
          </w:p>
        </w:tc>
      </w:tr>
    </w:tbl>
    <w:bookmarkStart w:name="z435" w:id="301"/>
    <w:p>
      <w:pPr>
        <w:spacing w:after="0"/>
        <w:ind w:left="0"/>
        <w:jc w:val="left"/>
      </w:pPr>
      <w:r>
        <w:rPr>
          <w:rFonts w:ascii="Times New Roman"/>
          <w:b/>
          <w:i w:val="false"/>
          <w:color w:val="000000"/>
        </w:rPr>
        <w:t xml:space="preserve"> Абай ауданының Самарка ауылдық округі Бородиновка ауылы шекарасындағы ауыл шаруашылығы мал басын орналастыру үшін жайылымдарды қайта болу cхемасы</w:t>
      </w:r>
    </w:p>
    <w:bookmarkEnd w:id="301"/>
    <w:bookmarkStart w:name="z436"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3787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3787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125- қосымша</w:t>
            </w:r>
            <w:r>
              <w:br/>
            </w:r>
          </w:p>
        </w:tc>
      </w:tr>
    </w:tbl>
    <w:bookmarkStart w:name="z438" w:id="303"/>
    <w:p>
      <w:pPr>
        <w:spacing w:after="0"/>
        <w:ind w:left="0"/>
        <w:jc w:val="left"/>
      </w:pPr>
      <w:r>
        <w:rPr>
          <w:rFonts w:ascii="Times New Roman"/>
          <w:b/>
          <w:i w:val="false"/>
          <w:color w:val="000000"/>
        </w:rPr>
        <w:t xml:space="preserve"> Абай ауданының Южный кенті аумағында жер учаскелерінің меншік иелері және жер пайдаланушылар жайылымдардың орналасу схемасы</w:t>
      </w:r>
    </w:p>
    <w:bookmarkEnd w:id="303"/>
    <w:bookmarkStart w:name="z439"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4676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4676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126- қосымша</w:t>
            </w:r>
            <w:r>
              <w:br/>
            </w:r>
          </w:p>
        </w:tc>
      </w:tr>
    </w:tbl>
    <w:bookmarkStart w:name="z441" w:id="305"/>
    <w:p>
      <w:pPr>
        <w:spacing w:after="0"/>
        <w:ind w:left="0"/>
        <w:jc w:val="left"/>
      </w:pPr>
      <w:r>
        <w:rPr>
          <w:rFonts w:ascii="Times New Roman"/>
          <w:b/>
          <w:i w:val="false"/>
          <w:color w:val="000000"/>
        </w:rPr>
        <w:t xml:space="preserve"> Абай ауданының Южный кенті шекарасындағы жайылым айналымдарының орналасу схемасы</w:t>
      </w:r>
    </w:p>
    <w:bookmarkEnd w:id="305"/>
    <w:bookmarkStart w:name="z442"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3533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3533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127- қосымша</w:t>
            </w:r>
            <w:r>
              <w:br/>
            </w:r>
          </w:p>
        </w:tc>
      </w:tr>
    </w:tbl>
    <w:bookmarkStart w:name="z444" w:id="307"/>
    <w:p>
      <w:pPr>
        <w:spacing w:after="0"/>
        <w:ind w:left="0"/>
        <w:jc w:val="left"/>
      </w:pPr>
      <w:r>
        <w:rPr>
          <w:rFonts w:ascii="Times New Roman"/>
          <w:b/>
          <w:i w:val="false"/>
          <w:color w:val="000000"/>
        </w:rPr>
        <w:t xml:space="preserve"> Абай ауданының Южный кенті шекарасындағы жайылымдардың сыртқы және ішкі шекаралары мен алаңдары, жайылымдық инфрақұрылым объектілерінің схемасы</w:t>
      </w:r>
    </w:p>
    <w:bookmarkEnd w:id="307"/>
    <w:bookmarkStart w:name="z445"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4168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4168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128- қосымша</w:t>
            </w:r>
            <w:r>
              <w:br/>
            </w:r>
          </w:p>
        </w:tc>
      </w:tr>
    </w:tbl>
    <w:bookmarkStart w:name="z447" w:id="309"/>
    <w:p>
      <w:pPr>
        <w:spacing w:after="0"/>
        <w:ind w:left="0"/>
        <w:jc w:val="left"/>
      </w:pPr>
      <w:r>
        <w:rPr>
          <w:rFonts w:ascii="Times New Roman"/>
          <w:b/>
          <w:i w:val="false"/>
          <w:color w:val="000000"/>
        </w:rPr>
        <w:t xml:space="preserve"> Абай ауданының Южный кенті шекарасындағы жайылым пайдаланушылардың су көздеріне кол жеткізу схемасы</w:t>
      </w:r>
    </w:p>
    <w:bookmarkEnd w:id="309"/>
    <w:bookmarkStart w:name="z448"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3787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3787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129- қосымша</w:t>
            </w:r>
            <w:r>
              <w:br/>
            </w:r>
          </w:p>
        </w:tc>
      </w:tr>
    </w:tbl>
    <w:bookmarkStart w:name="z450" w:id="311"/>
    <w:p>
      <w:pPr>
        <w:spacing w:after="0"/>
        <w:ind w:left="0"/>
        <w:jc w:val="left"/>
      </w:pPr>
      <w:r>
        <w:rPr>
          <w:rFonts w:ascii="Times New Roman"/>
          <w:b/>
          <w:i w:val="false"/>
          <w:color w:val="000000"/>
        </w:rPr>
        <w:t xml:space="preserve"> Абай ауданының Южный кенті шекарасындағы ауыл шаруашылығы мал басын орналастыру үшін жайылымдарды қайта болу cхемасы</w:t>
      </w:r>
    </w:p>
    <w:bookmarkEnd w:id="311"/>
    <w:bookmarkStart w:name="z451"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4422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4422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130- қосымша</w:t>
            </w:r>
            <w:r>
              <w:br/>
            </w:r>
          </w:p>
        </w:tc>
      </w:tr>
    </w:tbl>
    <w:bookmarkStart w:name="z453" w:id="313"/>
    <w:p>
      <w:pPr>
        <w:spacing w:after="0"/>
        <w:ind w:left="0"/>
        <w:jc w:val="left"/>
      </w:pPr>
      <w:r>
        <w:rPr>
          <w:rFonts w:ascii="Times New Roman"/>
          <w:b/>
          <w:i w:val="false"/>
          <w:color w:val="000000"/>
        </w:rPr>
        <w:t xml:space="preserve"> Абай ауданының Қарағанды ауылдық округі Жартас, Каракога ауылдары аумағында жер учаскелерінің меншік иелері және жер пайдаланушылар жайылымдардың орналасу схемасы</w:t>
      </w:r>
    </w:p>
    <w:bookmarkEnd w:id="313"/>
    <w:bookmarkStart w:name="z454"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131- қосымша</w:t>
            </w:r>
            <w:r>
              <w:br/>
            </w:r>
          </w:p>
        </w:tc>
      </w:tr>
    </w:tbl>
    <w:bookmarkStart w:name="z456" w:id="315"/>
    <w:p>
      <w:pPr>
        <w:spacing w:after="0"/>
        <w:ind w:left="0"/>
        <w:jc w:val="left"/>
      </w:pPr>
      <w:r>
        <w:rPr>
          <w:rFonts w:ascii="Times New Roman"/>
          <w:b/>
          <w:i w:val="false"/>
          <w:color w:val="000000"/>
        </w:rPr>
        <w:t xml:space="preserve"> Абай ауданының Қарағанды ауылдық округі Жартас, Каракога ауылдары шекарасындағы жайылым айналымдарының орналасу схемасы</w:t>
      </w:r>
    </w:p>
    <w:bookmarkEnd w:id="315"/>
    <w:bookmarkStart w:name="z457"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132- қосымша</w:t>
            </w:r>
            <w:r>
              <w:br/>
            </w:r>
          </w:p>
        </w:tc>
      </w:tr>
    </w:tbl>
    <w:bookmarkStart w:name="z459" w:id="317"/>
    <w:p>
      <w:pPr>
        <w:spacing w:after="0"/>
        <w:ind w:left="0"/>
        <w:jc w:val="left"/>
      </w:pPr>
      <w:r>
        <w:rPr>
          <w:rFonts w:ascii="Times New Roman"/>
          <w:b/>
          <w:i w:val="false"/>
          <w:color w:val="000000"/>
        </w:rPr>
        <w:t xml:space="preserve"> Абай ауданының Қарағанды ауылдық округі Жартас, Каракога ауылдары шекарасындағы жайылымдардың сыртқы және ішкі шекаралары мен алаңдары, жайылымдық инфрақұрылым объектілерінің схемасы</w:t>
      </w:r>
    </w:p>
    <w:bookmarkEnd w:id="317"/>
    <w:bookmarkStart w:name="z460"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133- қосымша</w:t>
            </w:r>
            <w:r>
              <w:br/>
            </w:r>
          </w:p>
        </w:tc>
      </w:tr>
    </w:tbl>
    <w:bookmarkStart w:name="z462" w:id="319"/>
    <w:p>
      <w:pPr>
        <w:spacing w:after="0"/>
        <w:ind w:left="0"/>
        <w:jc w:val="left"/>
      </w:pPr>
      <w:r>
        <w:rPr>
          <w:rFonts w:ascii="Times New Roman"/>
          <w:b/>
          <w:i w:val="false"/>
          <w:color w:val="000000"/>
        </w:rPr>
        <w:t xml:space="preserve"> Абай ауданының Қарағанды ауылдық округі Жартас, Каракога ауылдары шекарасындағы жайылым пайдаланушылардың су көздеріне кол жеткізу схемасы</w:t>
      </w:r>
    </w:p>
    <w:bookmarkEnd w:id="319"/>
    <w:bookmarkStart w:name="z463"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134- қосымша</w:t>
            </w:r>
            <w:r>
              <w:br/>
            </w:r>
          </w:p>
        </w:tc>
      </w:tr>
    </w:tbl>
    <w:bookmarkStart w:name="z465" w:id="321"/>
    <w:p>
      <w:pPr>
        <w:spacing w:after="0"/>
        <w:ind w:left="0"/>
        <w:jc w:val="left"/>
      </w:pPr>
      <w:r>
        <w:rPr>
          <w:rFonts w:ascii="Times New Roman"/>
          <w:b/>
          <w:i w:val="false"/>
          <w:color w:val="000000"/>
        </w:rPr>
        <w:t xml:space="preserve"> Абай ауданының Қарағанды ауылдық округі Жартас, Каракога ауылдары шекарасындағы ауыл шаруашылығы мал басын орналастыру үшін жайылымдарды қайта болу cхемасы</w:t>
      </w:r>
    </w:p>
    <w:bookmarkEnd w:id="321"/>
    <w:bookmarkStart w:name="z466"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135- қосымша</w:t>
            </w:r>
            <w:r>
              <w:br/>
            </w:r>
          </w:p>
        </w:tc>
      </w:tr>
    </w:tbl>
    <w:bookmarkStart w:name="z468" w:id="323"/>
    <w:p>
      <w:pPr>
        <w:spacing w:after="0"/>
        <w:ind w:left="0"/>
        <w:jc w:val="left"/>
      </w:pPr>
      <w:r>
        <w:rPr>
          <w:rFonts w:ascii="Times New Roman"/>
          <w:b/>
          <w:i w:val="false"/>
          <w:color w:val="000000"/>
        </w:rPr>
        <w:t xml:space="preserve"> Абай ауданының Қарағанды ауылдық округі Восход, Поливное ауылдары аумағында жер учаскелерінің меншік иелері және жер пайдаланушылар жайылымдардың орналасу схемасы</w:t>
      </w:r>
    </w:p>
    <w:bookmarkEnd w:id="323"/>
    <w:bookmarkStart w:name="z469"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4930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4930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136- қосымша</w:t>
            </w:r>
            <w:r>
              <w:br/>
            </w:r>
          </w:p>
        </w:tc>
      </w:tr>
    </w:tbl>
    <w:bookmarkStart w:name="z471" w:id="325"/>
    <w:p>
      <w:pPr>
        <w:spacing w:after="0"/>
        <w:ind w:left="0"/>
        <w:jc w:val="left"/>
      </w:pPr>
      <w:r>
        <w:rPr>
          <w:rFonts w:ascii="Times New Roman"/>
          <w:b/>
          <w:i w:val="false"/>
          <w:color w:val="000000"/>
        </w:rPr>
        <w:t xml:space="preserve"> Абай ауданының Қарағанды ауылдық округі Восход, Поливное ауылдары шекарасындағы жайылым айналымдарының орналасу схемасы</w:t>
      </w:r>
    </w:p>
    <w:bookmarkEnd w:id="325"/>
    <w:bookmarkStart w:name="z472"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4168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4168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137- қосымша</w:t>
            </w:r>
            <w:r>
              <w:br/>
            </w:r>
          </w:p>
        </w:tc>
      </w:tr>
    </w:tbl>
    <w:bookmarkStart w:name="z474" w:id="327"/>
    <w:p>
      <w:pPr>
        <w:spacing w:after="0"/>
        <w:ind w:left="0"/>
        <w:jc w:val="left"/>
      </w:pPr>
      <w:r>
        <w:rPr>
          <w:rFonts w:ascii="Times New Roman"/>
          <w:b/>
          <w:i w:val="false"/>
          <w:color w:val="000000"/>
        </w:rPr>
        <w:t xml:space="preserve"> Абай ауданының Қарағанды ауылдық округі Восход, Поливное ауылдары шекарасындағы жайылымдардың сыртқы және ішкі шекаралары мен алаңдары, жайылымдық инфрақұрылым объектілерінің схемасы</w:t>
      </w:r>
    </w:p>
    <w:bookmarkEnd w:id="327"/>
    <w:bookmarkStart w:name="z475"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4168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4168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138- қосымша</w:t>
            </w:r>
            <w:r>
              <w:br/>
            </w:r>
          </w:p>
        </w:tc>
      </w:tr>
    </w:tbl>
    <w:bookmarkStart w:name="z477" w:id="329"/>
    <w:p>
      <w:pPr>
        <w:spacing w:after="0"/>
        <w:ind w:left="0"/>
        <w:jc w:val="left"/>
      </w:pPr>
      <w:r>
        <w:rPr>
          <w:rFonts w:ascii="Times New Roman"/>
          <w:b/>
          <w:i w:val="false"/>
          <w:color w:val="000000"/>
        </w:rPr>
        <w:t xml:space="preserve"> Абай ауданының Қарағанды ауылдық округі Восход, Поливное ауылы шекарасындағы жайылым пайдаланушылардың су көздеріне кол жеткізу схемасы</w:t>
      </w:r>
    </w:p>
    <w:bookmarkEnd w:id="329"/>
    <w:bookmarkStart w:name="z478"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3914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3914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139- қосымша</w:t>
            </w:r>
            <w:r>
              <w:br/>
            </w:r>
          </w:p>
        </w:tc>
      </w:tr>
    </w:tbl>
    <w:bookmarkStart w:name="z480" w:id="331"/>
    <w:p>
      <w:pPr>
        <w:spacing w:after="0"/>
        <w:ind w:left="0"/>
        <w:jc w:val="left"/>
      </w:pPr>
      <w:r>
        <w:rPr>
          <w:rFonts w:ascii="Times New Roman"/>
          <w:b/>
          <w:i w:val="false"/>
          <w:color w:val="000000"/>
        </w:rPr>
        <w:t xml:space="preserve"> Абай ауданының Қарағанды ауылдық округі Восход, Поливное ауылдары шекарасындағы ауыл шаруашылығы мал басын орналастыру үшін жайылымдарды қайта болу cхемасы</w:t>
      </w:r>
    </w:p>
    <w:bookmarkEnd w:id="331"/>
    <w:bookmarkStart w:name="z481"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429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429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140- қосымша</w:t>
            </w:r>
            <w:r>
              <w:br/>
            </w:r>
          </w:p>
        </w:tc>
      </w:tr>
    </w:tbl>
    <w:bookmarkStart w:name="z483" w:id="333"/>
    <w:p>
      <w:pPr>
        <w:spacing w:after="0"/>
        <w:ind w:left="0"/>
        <w:jc w:val="left"/>
      </w:pPr>
      <w:r>
        <w:rPr>
          <w:rFonts w:ascii="Times New Roman"/>
          <w:b/>
          <w:i w:val="false"/>
          <w:color w:val="000000"/>
        </w:rPr>
        <w:t xml:space="preserve"> Абай ауданының Есенгельді ауылдық округі Есенгельды ауылы аумағында жер учаскелерінің меншік иелері және жер пайдаланушылар жайылымдардың орналасу схемасы</w:t>
      </w:r>
    </w:p>
    <w:bookmarkEnd w:id="333"/>
    <w:bookmarkStart w:name="z484"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141- қосымша</w:t>
            </w:r>
            <w:r>
              <w:br/>
            </w:r>
          </w:p>
        </w:tc>
      </w:tr>
    </w:tbl>
    <w:bookmarkStart w:name="z486" w:id="335"/>
    <w:p>
      <w:pPr>
        <w:spacing w:after="0"/>
        <w:ind w:left="0"/>
        <w:jc w:val="left"/>
      </w:pPr>
      <w:r>
        <w:rPr>
          <w:rFonts w:ascii="Times New Roman"/>
          <w:b/>
          <w:i w:val="false"/>
          <w:color w:val="000000"/>
        </w:rPr>
        <w:t xml:space="preserve"> Абай ауданының Есенгельді ауылдық округі Есенгельды ауылы шекарасындағы жайылым айналымдарының орналасу схемасы</w:t>
      </w:r>
    </w:p>
    <w:bookmarkEnd w:id="335"/>
    <w:bookmarkStart w:name="z487"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142- қосымша</w:t>
            </w:r>
            <w:r>
              <w:br/>
            </w:r>
          </w:p>
        </w:tc>
      </w:tr>
    </w:tbl>
    <w:bookmarkStart w:name="z489" w:id="337"/>
    <w:p>
      <w:pPr>
        <w:spacing w:after="0"/>
        <w:ind w:left="0"/>
        <w:jc w:val="left"/>
      </w:pPr>
      <w:r>
        <w:rPr>
          <w:rFonts w:ascii="Times New Roman"/>
          <w:b/>
          <w:i w:val="false"/>
          <w:color w:val="000000"/>
        </w:rPr>
        <w:t xml:space="preserve"> Абай ауданының Есенгельді ауылдық округі Есенгельды ауылы шекарасындағы жайылымдардың сыртқы және ішкі шекаралары мен алаңдары, жайылымдық инфрақұрылым объектілерінің схемасы</w:t>
      </w:r>
    </w:p>
    <w:bookmarkEnd w:id="337"/>
    <w:bookmarkStart w:name="z490"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143- қосымша</w:t>
            </w:r>
            <w:r>
              <w:br/>
            </w:r>
          </w:p>
        </w:tc>
      </w:tr>
    </w:tbl>
    <w:bookmarkStart w:name="z492" w:id="339"/>
    <w:p>
      <w:pPr>
        <w:spacing w:after="0"/>
        <w:ind w:left="0"/>
        <w:jc w:val="left"/>
      </w:pPr>
      <w:r>
        <w:rPr>
          <w:rFonts w:ascii="Times New Roman"/>
          <w:b/>
          <w:i w:val="false"/>
          <w:color w:val="000000"/>
        </w:rPr>
        <w:t xml:space="preserve"> Абай ауданының Есенгельді ауылдық округі Есенгельды ауылы шекарасындағы жайылым пайдаланушылардың су көздеріне кол жеткізу схемасы</w:t>
      </w:r>
    </w:p>
    <w:bookmarkEnd w:id="339"/>
    <w:bookmarkStart w:name="z493"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144- қосымша</w:t>
            </w:r>
            <w:r>
              <w:br/>
            </w:r>
          </w:p>
        </w:tc>
      </w:tr>
    </w:tbl>
    <w:bookmarkStart w:name="z495" w:id="341"/>
    <w:p>
      <w:pPr>
        <w:spacing w:after="0"/>
        <w:ind w:left="0"/>
        <w:jc w:val="left"/>
      </w:pPr>
      <w:r>
        <w:rPr>
          <w:rFonts w:ascii="Times New Roman"/>
          <w:b/>
          <w:i w:val="false"/>
          <w:color w:val="000000"/>
        </w:rPr>
        <w:t xml:space="preserve"> Абай ауданының Есенгельді ауылдық округі Есенгельды ауылы шекарасындағы ауыл шаруашылығы мал басын орналастыру үшін жайылымдарды қайта болу cхемасы</w:t>
      </w:r>
    </w:p>
    <w:bookmarkEnd w:id="341"/>
    <w:bookmarkStart w:name="z496"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145- қосымша</w:t>
            </w:r>
            <w:r>
              <w:br/>
            </w:r>
          </w:p>
        </w:tc>
      </w:tr>
    </w:tbl>
    <w:bookmarkStart w:name="z498" w:id="343"/>
    <w:p>
      <w:pPr>
        <w:spacing w:after="0"/>
        <w:ind w:left="0"/>
        <w:jc w:val="left"/>
      </w:pPr>
      <w:r>
        <w:rPr>
          <w:rFonts w:ascii="Times New Roman"/>
          <w:b/>
          <w:i w:val="false"/>
          <w:color w:val="000000"/>
        </w:rPr>
        <w:t xml:space="preserve"> Абай ауданының Есенгельді ауылдық округі Пахотное ауылы аумағында жер учаскелерінің меншік иелері және жер пайдаланушылар жайылымдардың орналасу схемасы (негізгі учаскесі)</w:t>
      </w:r>
    </w:p>
    <w:bookmarkEnd w:id="343"/>
    <w:bookmarkStart w:name="z499"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146- қосымша</w:t>
            </w:r>
            <w:r>
              <w:br/>
            </w:r>
          </w:p>
        </w:tc>
      </w:tr>
    </w:tbl>
    <w:bookmarkStart w:name="z501" w:id="345"/>
    <w:p>
      <w:pPr>
        <w:spacing w:after="0"/>
        <w:ind w:left="0"/>
        <w:jc w:val="left"/>
      </w:pPr>
      <w:r>
        <w:rPr>
          <w:rFonts w:ascii="Times New Roman"/>
          <w:b/>
          <w:i w:val="false"/>
          <w:color w:val="000000"/>
        </w:rPr>
        <w:t xml:space="preserve"> Абай ауданының Есенгельді ауылдық округі Пахотное ауылы шекарасындағы жайылым айналымдарының орналасу схемасы (негізгі учаскесі)</w:t>
      </w:r>
    </w:p>
    <w:bookmarkEnd w:id="345"/>
    <w:bookmarkStart w:name="z502"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4041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4041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147- қосымша</w:t>
            </w:r>
            <w:r>
              <w:br/>
            </w:r>
          </w:p>
        </w:tc>
      </w:tr>
    </w:tbl>
    <w:bookmarkStart w:name="z504" w:id="347"/>
    <w:p>
      <w:pPr>
        <w:spacing w:after="0"/>
        <w:ind w:left="0"/>
        <w:jc w:val="left"/>
      </w:pPr>
      <w:r>
        <w:rPr>
          <w:rFonts w:ascii="Times New Roman"/>
          <w:b/>
          <w:i w:val="false"/>
          <w:color w:val="000000"/>
        </w:rPr>
        <w:t xml:space="preserve"> Абай ауданының Есенгельді ауылдық округі Пахотное ауылы шекарасындағы жайылымдардың сыртқы және ішкі шекаралары мен алаңдары, жайылымдық инфрақұрылым объектілерінің схемасы (негізгі учаскесі)</w:t>
      </w:r>
    </w:p>
    <w:bookmarkEnd w:id="347"/>
    <w:bookmarkStart w:name="z505"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4168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4168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148- қосымша</w:t>
            </w:r>
            <w:r>
              <w:br/>
            </w:r>
          </w:p>
        </w:tc>
      </w:tr>
    </w:tbl>
    <w:bookmarkStart w:name="z507" w:id="349"/>
    <w:p>
      <w:pPr>
        <w:spacing w:after="0"/>
        <w:ind w:left="0"/>
        <w:jc w:val="left"/>
      </w:pPr>
      <w:r>
        <w:rPr>
          <w:rFonts w:ascii="Times New Roman"/>
          <w:b/>
          <w:i w:val="false"/>
          <w:color w:val="000000"/>
        </w:rPr>
        <w:t xml:space="preserve"> Абай ауданының Есенгельді ауылдық округі Пахотное ауылы шекарасындағы жайылым пайдаланушылардың су көздеріне кол жеткізу схемасы (негізгі учаскесі)</w:t>
      </w:r>
    </w:p>
    <w:bookmarkEnd w:id="349"/>
    <w:bookmarkStart w:name="z508"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315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315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149- қосымша</w:t>
            </w:r>
            <w:r>
              <w:br/>
            </w:r>
          </w:p>
        </w:tc>
      </w:tr>
    </w:tbl>
    <w:bookmarkStart w:name="z510" w:id="351"/>
    <w:p>
      <w:pPr>
        <w:spacing w:after="0"/>
        <w:ind w:left="0"/>
        <w:jc w:val="left"/>
      </w:pPr>
      <w:r>
        <w:rPr>
          <w:rFonts w:ascii="Times New Roman"/>
          <w:b/>
          <w:i w:val="false"/>
          <w:color w:val="000000"/>
        </w:rPr>
        <w:t xml:space="preserve"> Абай ауданының Есенгельді ауылдық округі Пахотное ауылы шекарасындағы ауыл шаруашылығы мал басын орналастыру үшін жайылымдарды қайта болу cхемасы (негізгі учаскесі)</w:t>
      </w:r>
    </w:p>
    <w:bookmarkEnd w:id="351"/>
    <w:bookmarkStart w:name="z511"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429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429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150- қосымша</w:t>
            </w:r>
            <w:r>
              <w:br/>
            </w:r>
          </w:p>
        </w:tc>
      </w:tr>
    </w:tbl>
    <w:bookmarkStart w:name="z513" w:id="353"/>
    <w:p>
      <w:pPr>
        <w:spacing w:after="0"/>
        <w:ind w:left="0"/>
        <w:jc w:val="left"/>
      </w:pPr>
      <w:r>
        <w:rPr>
          <w:rFonts w:ascii="Times New Roman"/>
          <w:b/>
          <w:i w:val="false"/>
          <w:color w:val="000000"/>
        </w:rPr>
        <w:t xml:space="preserve"> Абай ауданының Есенгельді ауылдық округі Пахотное ауылы аумағында жер учаскелерінің меншік иелері және жер пайдаланушылар жайылымдардың орналасу схемасы </w:t>
      </w:r>
    </w:p>
    <w:bookmarkEnd w:id="353"/>
    <w:bookmarkStart w:name="z514"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3279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3279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151- қосымша</w:t>
            </w:r>
            <w:r>
              <w:br/>
            </w:r>
          </w:p>
        </w:tc>
      </w:tr>
    </w:tbl>
    <w:bookmarkStart w:name="z516" w:id="355"/>
    <w:p>
      <w:pPr>
        <w:spacing w:after="0"/>
        <w:ind w:left="0"/>
        <w:jc w:val="left"/>
      </w:pPr>
      <w:r>
        <w:rPr>
          <w:rFonts w:ascii="Times New Roman"/>
          <w:b/>
          <w:i w:val="false"/>
          <w:color w:val="000000"/>
        </w:rPr>
        <w:t xml:space="preserve"> Абай ауданының Есенгельді ауылдық округі Пахотное ауылы шекарасындағы жайылым айналымдарының орналасу схемасы</w:t>
      </w:r>
    </w:p>
    <w:bookmarkEnd w:id="355"/>
    <w:bookmarkStart w:name="z517"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416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416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152- қосымша</w:t>
            </w:r>
            <w:r>
              <w:br/>
            </w:r>
          </w:p>
        </w:tc>
      </w:tr>
    </w:tbl>
    <w:bookmarkStart w:name="z519" w:id="357"/>
    <w:p>
      <w:pPr>
        <w:spacing w:after="0"/>
        <w:ind w:left="0"/>
        <w:jc w:val="left"/>
      </w:pPr>
      <w:r>
        <w:rPr>
          <w:rFonts w:ascii="Times New Roman"/>
          <w:b/>
          <w:i w:val="false"/>
          <w:color w:val="000000"/>
        </w:rPr>
        <w:t xml:space="preserve"> Абай ауданының Есенгельді ауылдық округі Пахотное ауылы шекарасындағы жайылымдардың сыртқы және ішкі шекаралары мен алаңдары, жайылымдық инфрақұрылым объектілерінің схемасы </w:t>
      </w:r>
    </w:p>
    <w:bookmarkEnd w:id="357"/>
    <w:bookmarkStart w:name="z520"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4422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4422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153- қосымша</w:t>
            </w:r>
            <w:r>
              <w:br/>
            </w:r>
          </w:p>
        </w:tc>
      </w:tr>
    </w:tbl>
    <w:bookmarkStart w:name="z522" w:id="359"/>
    <w:p>
      <w:pPr>
        <w:spacing w:after="0"/>
        <w:ind w:left="0"/>
        <w:jc w:val="left"/>
      </w:pPr>
      <w:r>
        <w:rPr>
          <w:rFonts w:ascii="Times New Roman"/>
          <w:b/>
          <w:i w:val="false"/>
          <w:color w:val="000000"/>
        </w:rPr>
        <w:t xml:space="preserve"> Абай ауданының Есенгельді ауылдық округі Пахотное ауылы шекарасындағы жайылым пайдаланушылардың су көздеріне кол жеткізу схемасы</w:t>
      </w:r>
    </w:p>
    <w:bookmarkEnd w:id="359"/>
    <w:bookmarkStart w:name="z523"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4168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4168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154- қосымша</w:t>
            </w:r>
            <w:r>
              <w:br/>
            </w:r>
          </w:p>
        </w:tc>
      </w:tr>
    </w:tbl>
    <w:bookmarkStart w:name="z525" w:id="361"/>
    <w:p>
      <w:pPr>
        <w:spacing w:after="0"/>
        <w:ind w:left="0"/>
        <w:jc w:val="left"/>
      </w:pPr>
      <w:r>
        <w:rPr>
          <w:rFonts w:ascii="Times New Roman"/>
          <w:b/>
          <w:i w:val="false"/>
          <w:color w:val="000000"/>
        </w:rPr>
        <w:t xml:space="preserve"> Абай ауданының Есенгельді ауылдық округі Пахотное ауылы шекарасындағы ауыл шаруашылығы мал басын орналастыру үшін жайылымдарды қайта болу cхемасы</w:t>
      </w:r>
    </w:p>
    <w:bookmarkEnd w:id="361"/>
    <w:bookmarkStart w:name="z526"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4549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4549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155- қосымша</w:t>
            </w:r>
            <w:r>
              <w:br/>
            </w:r>
          </w:p>
        </w:tc>
      </w:tr>
    </w:tbl>
    <w:bookmarkStart w:name="z528" w:id="363"/>
    <w:p>
      <w:pPr>
        <w:spacing w:after="0"/>
        <w:ind w:left="0"/>
        <w:jc w:val="left"/>
      </w:pPr>
      <w:r>
        <w:rPr>
          <w:rFonts w:ascii="Times New Roman"/>
          <w:b/>
          <w:i w:val="false"/>
          <w:color w:val="000000"/>
        </w:rPr>
        <w:t xml:space="preserve"> Абай ауданының Ақбастау ауылдық округі Ақбастау ауылы аумағында жер учаскелерінің меншік иелері және жер пайдаланушылар жайылымдардың орналасу схемасы</w:t>
      </w:r>
    </w:p>
    <w:bookmarkEnd w:id="363"/>
    <w:bookmarkStart w:name="z529"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156- қосымша</w:t>
            </w:r>
            <w:r>
              <w:br/>
            </w:r>
          </w:p>
        </w:tc>
      </w:tr>
    </w:tbl>
    <w:bookmarkStart w:name="z531" w:id="365"/>
    <w:p>
      <w:pPr>
        <w:spacing w:after="0"/>
        <w:ind w:left="0"/>
        <w:jc w:val="left"/>
      </w:pPr>
      <w:r>
        <w:rPr>
          <w:rFonts w:ascii="Times New Roman"/>
          <w:b/>
          <w:i w:val="false"/>
          <w:color w:val="000000"/>
        </w:rPr>
        <w:t xml:space="preserve"> Абай ауданының Ақбастау ауылдық округі Ақбастау ауылы шекарасындағы жайылым айналымдарының орналасу схемасы</w:t>
      </w:r>
    </w:p>
    <w:bookmarkEnd w:id="365"/>
    <w:bookmarkStart w:name="z532"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157- қосымша</w:t>
            </w:r>
            <w:r>
              <w:br/>
            </w:r>
          </w:p>
        </w:tc>
      </w:tr>
    </w:tbl>
    <w:bookmarkStart w:name="z534" w:id="367"/>
    <w:p>
      <w:pPr>
        <w:spacing w:after="0"/>
        <w:ind w:left="0"/>
        <w:jc w:val="left"/>
      </w:pPr>
      <w:r>
        <w:rPr>
          <w:rFonts w:ascii="Times New Roman"/>
          <w:b/>
          <w:i w:val="false"/>
          <w:color w:val="000000"/>
        </w:rPr>
        <w:t xml:space="preserve"> Абай ауданының Ақбастау ауылдық округі Ақбастау ауылы шекарасындағы жайылымдардың сыртқы және ішкі шекаралары мен алаңдары, жайылымдық инфрақұрылым объектілерінің схемасы</w:t>
      </w:r>
    </w:p>
    <w:bookmarkEnd w:id="367"/>
    <w:bookmarkStart w:name="z535"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158- қосымша</w:t>
            </w:r>
            <w:r>
              <w:br/>
            </w:r>
          </w:p>
        </w:tc>
      </w:tr>
    </w:tbl>
    <w:bookmarkStart w:name="z537" w:id="369"/>
    <w:p>
      <w:pPr>
        <w:spacing w:after="0"/>
        <w:ind w:left="0"/>
        <w:jc w:val="left"/>
      </w:pPr>
      <w:r>
        <w:rPr>
          <w:rFonts w:ascii="Times New Roman"/>
          <w:b/>
          <w:i w:val="false"/>
          <w:color w:val="000000"/>
        </w:rPr>
        <w:t xml:space="preserve"> Абай ауданының Ақбастау ауылдық округі Ақбастау ауылы шекарасындағы жайылым пайдаланушылардың су көздеріне кол жеткізу схемасы</w:t>
      </w:r>
    </w:p>
    <w:bookmarkEnd w:id="369"/>
    <w:bookmarkStart w:name="z538"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 xml:space="preserve"> 159- қосымша</w:t>
            </w:r>
            <w:r>
              <w:br/>
            </w:r>
          </w:p>
        </w:tc>
      </w:tr>
    </w:tbl>
    <w:bookmarkStart w:name="z540" w:id="371"/>
    <w:p>
      <w:pPr>
        <w:spacing w:after="0"/>
        <w:ind w:left="0"/>
        <w:jc w:val="left"/>
      </w:pPr>
      <w:r>
        <w:rPr>
          <w:rFonts w:ascii="Times New Roman"/>
          <w:b/>
          <w:i w:val="false"/>
          <w:color w:val="000000"/>
        </w:rPr>
        <w:t xml:space="preserve"> Абай ауданының Ақбастау ауылдық округі Ақбастау ауылы шекарасындағы ауыл шаруашылығы мал басын орналастыру үшін жайылымдарды қайта болу схемасы</w:t>
      </w:r>
    </w:p>
    <w:bookmarkEnd w:id="371"/>
    <w:bookmarkStart w:name="z541"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