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4331a" w14:textId="67433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Мүгедектерді жұмысқа орналастыру үшін жұмыс орындары квотасын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Шахтинск қаласының әкімдігінің 2018 жылғы 21 желтоқсандағы № 51/01 қаулысы. Қарағанды облысының Әділет департаментінде 2018 жылғы 24 желтоқсанда № 5086 болып тіркелді. Күші жойылды – Қарағанды облысы Шахтинск қаласының әкімдігінің 2019 жылғы 25 қарашадағы № 48/01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Қарағанды облысы Шахтинск қаласының әкімдігінің 25.11.2019 № 48/01 (алғаш ресми жарияланған күннен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 - 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"Халықты жұмыспен қамту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Шахтинск қаласының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Меншік түріне және меншіктің ұйымдастырушылық-құқықтық нысанына қарамастан ұйымдарда қызметкерлердің тізімдік санынан пайызбен көрсеткенде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мүгедектер үшін 2%-дан 4%-ға дейінгі көлемде жұмыс орындары квотасы белгіленсін.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Шахтинск қаласы әкімдігінің 2017 жылғы 29 желтоқсандағы № 54/03 "Мүгедектерді жұмысқа орналастыру үшін жұмыс орындары квотасын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4583 тіркелген, Қазақстан Республикасы нормативтік құқықтық актілер электрондық түрдегі эталондық бақылау банкіде 2018 жылғы 26 қаңтарында, 2018 жылғы 2 ақпандағы № 5 "Шахтинский вестник" газетінде жарияланған)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қаулының орындалуын бақылау қала әкімінің орынбасары К.К. Тлеубергеновке жүктелсін.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 алғаш ресми жарияланған күннен бастап қолданысқа енгізіледі.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Аймаков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51/01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Мүгедектер үшін жұмыс орындары квотасы белгіленетін ұйымдардың тізімі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8"/>
        <w:gridCol w:w="4617"/>
        <w:gridCol w:w="1858"/>
        <w:gridCol w:w="3084"/>
        <w:gridCol w:w="1373"/>
      </w:tblGrid>
      <w:tr>
        <w:trPr>
          <w:trHeight w:val="30" w:hRule="atLeast"/>
        </w:trPr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атауы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Қызметкерлердің тізімдік саны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Квотаның көлемі (% қызметкерлердің тізімдік санынан)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 үшін жұмыс орындарының саны</w:t>
            </w:r>
          </w:p>
        </w:tc>
      </w:tr>
      <w:tr>
        <w:trPr>
          <w:trHeight w:val="30" w:hRule="atLeast"/>
        </w:trPr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"Апрель-Кулагер" жауапкершілігі шектеулі серіктестігі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"Шахтинсктеплоэнерго" жауапкершілігі шектеулі серіктестігі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"Союз" жауапкершілігі шектеулі серіктестігі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"УКИИС" "Фудмарт" жауапкершілігі шектеулі серіктестігі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"Казпочта" акционерлік қоғамы Қарағанды облыстық филиалының Шахтинск қалалық пошта байланысы торабы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Шахтинск қаласының әкімдігінің "Салтанат" сәбилер-балабақша коммуналдық мемлекеттік қазынашылық кәсіпорыны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Шахтинск қаласының әкімдігінің "Еркетай" сәбилер-балабақша коммуналдық мемлекеттік қазынашылық кәсіпорыны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Шахтинск қаласының әкімдігінің "Снегурочка" сәбилер-балабақша коммуналдық мемлекеттік қазынашылық кәсіпорыны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Шахтинск қаласының әкімдігінің "Аленка" сәбилер-балабақша коммуналдық мемлекеттік қазынашылық кәсіпорыны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Шахтинск қаласының әкімдігінің "Қарлыгаш" сәбилер-балабақша коммуналдық мемлекеттік қазынашылық кәсіпорыны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"Шахтинск қаласының орталық ауруханасы" коммуналдық мемлекеттік кәсіпорыны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"Шахтинск қаласының емханасы" коммуналдық мемлекеттік кәсіпорыны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Шахтинск қаласының әкімдігінің "№1 Гимназия" коммуналдық мемлекеттік мекеме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Шахтинск қаласының әкімдігінің "№2 Жалпы білім беру мектебі" коммуналдық мемлекеттік мекеме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Шахтинск қаласының әкімдігінің "№3 жалпы білім беру мектебі" коммуналдық мемлекеттік мекеме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Шахтинск қаласының әкімдігінің "№5 Гимназия" коммуналдық мемлекеттік мекеме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Шахтинск қаласының әкімдігінің "№6 жалпы білім беру мектебі" коммуналдық мемлекеттік мекеме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Шахтинск қаласының әкімдігінің "№7 жалпы білім беру мектебі" коммуналдық мемлекеттік мекеме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Шахтинск қаласының әкімдігінің "№9 жалпы білім беру мектебі" коммуналдық мемлекеттік мекеме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Шахтинск қаласының әкімдігінің "№11 жалпы білім беру мектебі" коммуналдық мемлекеттік мекеме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Шахтинск қаласының әкімдігінің "Әлихан Букейханов атындағы мектеп-лицейі" Коммуналдық мемлекеттік мекеме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Шахтинск қаласының әкімдігінің "Шахтинск орталықтандырылған кітапхана жүйесі" коммуналдық мемлекеттік мекеме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"Шахтинск технологиялық колледжі" коммуналдық мемлекеттік қазынашылық кәсіпорын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"Қарттар мен мүгедектер үшін медициналық әлеуметтік мекеме" коммуналдық мемлекеттік мекеме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"Балалар – жасөспірімдер орталығы" коммуналдық мемлекеттік қазынашылық кәсіпорын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"Брусенцова" жеке кәсіпкер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