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a18a5" w14:textId="61a18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Саран қалалық мәслихатының 2011 жылғы 22 желтоқсандағы "Саран қаласы мен Ақтас кенті халқына тұрғын үй көмегін көрсету көлемі мен тәртібі туралы Ережені анықтау туралы" № 676 шешіміне өзгеріс пен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Саран қалалық мәслихатының 2018 жылғы 21 маусымдағы 26 сессиясының № 293 шешімі. Қарағанды облысының Әділет департаментінде 2018 жылғы 3 шілдеде № 4844 болып тіркелді. Күші жойылды - Қарағанды облысы Саран қалалық мәслихатының 2024 жылғы 28 наурыздағы № 103 шешімімен</w:t>
      </w:r>
    </w:p>
    <w:p>
      <w:pPr>
        <w:spacing w:after="0"/>
        <w:ind w:left="0"/>
        <w:jc w:val="both"/>
      </w:pPr>
      <w:r>
        <w:rPr>
          <w:rFonts w:ascii="Times New Roman"/>
          <w:b w:val="false"/>
          <w:i w:val="false"/>
          <w:color w:val="ff0000"/>
          <w:sz w:val="28"/>
        </w:rPr>
        <w:t xml:space="preserve">
      Ескерту. Күші жойылды - Қарағанды облысы Саран қалалық мәслихатының 28.03.2024 </w:t>
      </w:r>
      <w:r>
        <w:rPr>
          <w:rFonts w:ascii="Times New Roman"/>
          <w:b w:val="false"/>
          <w:i w:val="false"/>
          <w:color w:val="ff0000"/>
          <w:sz w:val="28"/>
        </w:rPr>
        <w:t>№ 103</w:t>
      </w:r>
      <w:r>
        <w:rPr>
          <w:rFonts w:ascii="Times New Roman"/>
          <w:b w:val="false"/>
          <w:i w:val="false"/>
          <w:color w:val="ff0000"/>
          <w:sz w:val="28"/>
        </w:rPr>
        <w:t xml:space="preserve"> шешімімен (оның алғашқы ресми жарияланған күннен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 - 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2009 жылғы 30 желтоқсандағы "Тұрғын үй көмегін көрсету ережесін бекіту туралы" № 2314 </w:t>
      </w:r>
      <w:r>
        <w:rPr>
          <w:rFonts w:ascii="Times New Roman"/>
          <w:b w:val="false"/>
          <w:i w:val="false"/>
          <w:color w:val="000000"/>
          <w:sz w:val="28"/>
        </w:rPr>
        <w:t xml:space="preserve">қаулысына </w:t>
      </w:r>
      <w:r>
        <w:rPr>
          <w:rFonts w:ascii="Times New Roman"/>
          <w:b w:val="false"/>
          <w:i w:val="false"/>
          <w:color w:val="000000"/>
          <w:sz w:val="28"/>
        </w:rPr>
        <w:t>сәйкес, Саран қалалық мәслихаты ШЕШІМ ЕТТІ:</w:t>
      </w:r>
    </w:p>
    <w:bookmarkEnd w:id="0"/>
    <w:bookmarkStart w:name="z5" w:id="1"/>
    <w:p>
      <w:pPr>
        <w:spacing w:after="0"/>
        <w:ind w:left="0"/>
        <w:jc w:val="both"/>
      </w:pPr>
      <w:r>
        <w:rPr>
          <w:rFonts w:ascii="Times New Roman"/>
          <w:b w:val="false"/>
          <w:i w:val="false"/>
          <w:color w:val="000000"/>
          <w:sz w:val="28"/>
        </w:rPr>
        <w:t xml:space="preserve">
      1. Саран қалалық мәслихатының 2011 жылғы 22 желтоқсандағы "Саран қаласы мен Ақтас кенті халқына тұрғын үй көмегін көрсету көлемі мен тәртібі туралы Ережені анықтау туралы" № 676 (нормативтік құқықтық актілерді мемлекеттік тіркеу Тізілімінде № 8 – 7 - 129 болып тіркелген, 2011 жылғы 30 желтоқсандағы № 53 "Саран газеті" газетінде жарияланған) </w:t>
      </w:r>
      <w:r>
        <w:rPr>
          <w:rFonts w:ascii="Times New Roman"/>
          <w:b w:val="false"/>
          <w:i w:val="false"/>
          <w:color w:val="000000"/>
          <w:sz w:val="28"/>
        </w:rPr>
        <w:t xml:space="preserve">шешіміне </w:t>
      </w:r>
      <w:r>
        <w:rPr>
          <w:rFonts w:ascii="Times New Roman"/>
          <w:b w:val="false"/>
          <w:i w:val="false"/>
          <w:color w:val="000000"/>
          <w:sz w:val="28"/>
        </w:rPr>
        <w:t xml:space="preserve"> мынадай өзгеріс пен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Саран қаласы мен Ақтас кенті халқына тұрғын үй көмегін көрсету көлемі мен тәртібі туралы </w:t>
      </w:r>
      <w:r>
        <w:rPr>
          <w:rFonts w:ascii="Times New Roman"/>
          <w:b w:val="false"/>
          <w:i w:val="false"/>
          <w:color w:val="000000"/>
          <w:sz w:val="28"/>
        </w:rPr>
        <w:t>Ережесінде</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1 - тармақ</w:t>
      </w:r>
      <w:r>
        <w:rPr>
          <w:rFonts w:ascii="Times New Roman"/>
          <w:b w:val="false"/>
          <w:i w:val="false"/>
          <w:color w:val="000000"/>
          <w:sz w:val="28"/>
        </w:rPr>
        <w:t xml:space="preserve"> мынадай мазмұндағы 13) тармақшамен толықтырылсын: </w:t>
      </w:r>
    </w:p>
    <w:bookmarkEnd w:id="3"/>
    <w:bookmarkStart w:name="z8" w:id="4"/>
    <w:p>
      <w:pPr>
        <w:spacing w:after="0"/>
        <w:ind w:left="0"/>
        <w:jc w:val="both"/>
      </w:pPr>
      <w:r>
        <w:rPr>
          <w:rFonts w:ascii="Times New Roman"/>
          <w:b w:val="false"/>
          <w:i w:val="false"/>
          <w:color w:val="000000"/>
          <w:sz w:val="28"/>
        </w:rPr>
        <w:t>
      "13) "Азаматтарға арналған үкімет" мемлекеттік корпорациясы - коммерциялық емес акционерлік қоғамы (бұдан әрі – Мемлекеттік корпорация) - Қазақстан Республикасының заңнамасына сәйкес мемлекеттік қызметтер көрсету, "бір терезе" қағидаты бойынша мемлекеттік қызметтер көрсетуге өтініштер қабылдау және олардың нәтижелерін көрсетілетін қызметті алушыға беру жөніндегі жұмысты ұйымдастыру, сондай - ақ электрондық нысанда мемлекеттік қызметтер көрсетуді қамтамасыз ету үшін Қазақстан Республикасы Үкіметінің шешімімен құрылған заңды тұлға.";</w:t>
      </w:r>
    </w:p>
    <w:bookmarkEnd w:id="4"/>
    <w:bookmarkStart w:name="z9" w:id="5"/>
    <w:p>
      <w:pPr>
        <w:spacing w:after="0"/>
        <w:ind w:left="0"/>
        <w:jc w:val="both"/>
      </w:pPr>
      <w:r>
        <w:rPr>
          <w:rFonts w:ascii="Times New Roman"/>
          <w:b w:val="false"/>
          <w:i w:val="false"/>
          <w:color w:val="000000"/>
          <w:sz w:val="28"/>
        </w:rPr>
        <w:t>
      2) мынадай мазмұндағы 2 - 1 және 2 - 2 тармақтармен толықтырылсын:</w:t>
      </w:r>
    </w:p>
    <w:bookmarkEnd w:id="5"/>
    <w:bookmarkStart w:name="z10" w:id="6"/>
    <w:p>
      <w:pPr>
        <w:spacing w:after="0"/>
        <w:ind w:left="0"/>
        <w:jc w:val="both"/>
      </w:pPr>
      <w:r>
        <w:rPr>
          <w:rFonts w:ascii="Times New Roman"/>
          <w:b w:val="false"/>
          <w:i w:val="false"/>
          <w:color w:val="000000"/>
          <w:sz w:val="28"/>
        </w:rPr>
        <w:t xml:space="preserve">
      "2 - 1. Отбасы (азамат) (не нотариат куәландырған сенімхат бойынша оның өкілі) тұрғын үй көмегін тағайындау үшін Мемлекеттік корпорацияға немесе "электрондық үкімет" веб - порталына тоқсанына бір рет жүгінуге құқылы. </w:t>
      </w:r>
    </w:p>
    <w:bookmarkEnd w:id="6"/>
    <w:bookmarkStart w:name="z11" w:id="7"/>
    <w:p>
      <w:pPr>
        <w:spacing w:after="0"/>
        <w:ind w:left="0"/>
        <w:jc w:val="both"/>
      </w:pPr>
      <w:r>
        <w:rPr>
          <w:rFonts w:ascii="Times New Roman"/>
          <w:b w:val="false"/>
          <w:i w:val="false"/>
          <w:color w:val="000000"/>
          <w:sz w:val="28"/>
        </w:rPr>
        <w:t>
      2 - 2.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құжаттардың толық топтамасын алған күннен бастап сегіз жұмыс күнін құрайды.";</w:t>
      </w:r>
    </w:p>
    <w:bookmarkEnd w:id="7"/>
    <w:bookmarkStart w:name="z12" w:id="8"/>
    <w:p>
      <w:pPr>
        <w:spacing w:after="0"/>
        <w:ind w:left="0"/>
        <w:jc w:val="both"/>
      </w:pPr>
      <w:r>
        <w:rPr>
          <w:rFonts w:ascii="Times New Roman"/>
          <w:b w:val="false"/>
          <w:i w:val="false"/>
          <w:color w:val="000000"/>
          <w:sz w:val="28"/>
        </w:rPr>
        <w:t xml:space="preserve">
      3) 18 - тармақ келесі редакцияда мазмұндалсын: </w:t>
      </w:r>
    </w:p>
    <w:bookmarkEnd w:id="8"/>
    <w:bookmarkStart w:name="z13" w:id="9"/>
    <w:p>
      <w:pPr>
        <w:spacing w:after="0"/>
        <w:ind w:left="0"/>
        <w:jc w:val="both"/>
      </w:pPr>
      <w:r>
        <w:rPr>
          <w:rFonts w:ascii="Times New Roman"/>
          <w:b w:val="false"/>
          <w:i w:val="false"/>
          <w:color w:val="000000"/>
          <w:sz w:val="28"/>
        </w:rPr>
        <w:t>
      "18. Отбасы (азамат) (не нотариат куәландырған сенімхат бойынша оның өкілі) тұрғын үй көмегін тағайындау үшін Мемлекеттік корпорацияға және/немесе "электрондық үкімет" веб-порталы арқылы өтініш береді және мынадай құжаттарды қоса береді:</w:t>
      </w:r>
    </w:p>
    <w:bookmarkEnd w:id="9"/>
    <w:bookmarkStart w:name="z14" w:id="10"/>
    <w:p>
      <w:pPr>
        <w:spacing w:after="0"/>
        <w:ind w:left="0"/>
        <w:jc w:val="both"/>
      </w:pPr>
      <w:r>
        <w:rPr>
          <w:rFonts w:ascii="Times New Roman"/>
          <w:b w:val="false"/>
          <w:i w:val="false"/>
          <w:color w:val="000000"/>
          <w:sz w:val="28"/>
        </w:rPr>
        <w:t>
      1) өтініш берушінің жеке басын куәландыратын құжат (жеке басын сәйкестендіру үшін түпнұсқасы беріледі);</w:t>
      </w:r>
    </w:p>
    <w:bookmarkEnd w:id="10"/>
    <w:bookmarkStart w:name="z15" w:id="11"/>
    <w:p>
      <w:pPr>
        <w:spacing w:after="0"/>
        <w:ind w:left="0"/>
        <w:jc w:val="both"/>
      </w:pPr>
      <w:r>
        <w:rPr>
          <w:rFonts w:ascii="Times New Roman"/>
          <w:b w:val="false"/>
          <w:i w:val="false"/>
          <w:color w:val="000000"/>
          <w:sz w:val="28"/>
        </w:rPr>
        <w:t>
      2) отбасының табысын растайтын құжаттар. Тұрғын үй көмегін алуға үмiткер отбасының (Қазақстан Республикасы азаматының) жиынтық табысын есептеу тәртiбiн тұрғын үй қатынастары саласындағы уәкілетті орган айқындайды;</w:t>
      </w:r>
    </w:p>
    <w:bookmarkEnd w:id="11"/>
    <w:bookmarkStart w:name="z16" w:id="12"/>
    <w:p>
      <w:pPr>
        <w:spacing w:after="0"/>
        <w:ind w:left="0"/>
        <w:jc w:val="both"/>
      </w:pPr>
      <w:r>
        <w:rPr>
          <w:rFonts w:ascii="Times New Roman"/>
          <w:b w:val="false"/>
          <w:i w:val="false"/>
          <w:color w:val="000000"/>
          <w:sz w:val="28"/>
        </w:rPr>
        <w:t>
      3) өтініш берушінің тұрғылықты тұратын жерiнен мекенжай анықтамасы (тиісті мемлекеттік ақпараттық жүйелерден алынатын мәліметтерді қоспағанда);</w:t>
      </w:r>
    </w:p>
    <w:bookmarkEnd w:id="12"/>
    <w:bookmarkStart w:name="z17" w:id="13"/>
    <w:p>
      <w:pPr>
        <w:spacing w:after="0"/>
        <w:ind w:left="0"/>
        <w:jc w:val="both"/>
      </w:pPr>
      <w:r>
        <w:rPr>
          <w:rFonts w:ascii="Times New Roman"/>
          <w:b w:val="false"/>
          <w:i w:val="false"/>
          <w:color w:val="000000"/>
          <w:sz w:val="28"/>
        </w:rPr>
        <w:t>
      4) жылжымайтын мүлiктiң болуы (болмауы) туралы анықтама (тиісті мемлекеттік ақпараттық жүйелерден алынатын мәліметтерді қоспағанда);</w:t>
      </w:r>
    </w:p>
    <w:bookmarkEnd w:id="13"/>
    <w:bookmarkStart w:name="z18" w:id="14"/>
    <w:p>
      <w:pPr>
        <w:spacing w:after="0"/>
        <w:ind w:left="0"/>
        <w:jc w:val="both"/>
      </w:pPr>
      <w:r>
        <w:rPr>
          <w:rFonts w:ascii="Times New Roman"/>
          <w:b w:val="false"/>
          <w:i w:val="false"/>
          <w:color w:val="000000"/>
          <w:sz w:val="28"/>
        </w:rPr>
        <w:t>
      5) зейнетақы аударымдары туралы анықтама (тиісті мемлекеттік ақпараттық жүйелерден алынатын мәліметтерді қоспағанда);</w:t>
      </w:r>
    </w:p>
    <w:bookmarkEnd w:id="14"/>
    <w:bookmarkStart w:name="z19" w:id="15"/>
    <w:p>
      <w:pPr>
        <w:spacing w:after="0"/>
        <w:ind w:left="0"/>
        <w:jc w:val="both"/>
      </w:pPr>
      <w:r>
        <w:rPr>
          <w:rFonts w:ascii="Times New Roman"/>
          <w:b w:val="false"/>
          <w:i w:val="false"/>
          <w:color w:val="000000"/>
          <w:sz w:val="28"/>
        </w:rPr>
        <w:t>
      6) жұмыс орнынан немесе жұмыссыз адам ретінде тіркелуі туралы анықтама;</w:t>
      </w:r>
    </w:p>
    <w:bookmarkEnd w:id="15"/>
    <w:bookmarkStart w:name="z20" w:id="16"/>
    <w:p>
      <w:pPr>
        <w:spacing w:after="0"/>
        <w:ind w:left="0"/>
        <w:jc w:val="both"/>
      </w:pPr>
      <w:r>
        <w:rPr>
          <w:rFonts w:ascii="Times New Roman"/>
          <w:b w:val="false"/>
          <w:i w:val="false"/>
          <w:color w:val="000000"/>
          <w:sz w:val="28"/>
        </w:rPr>
        <w:t>
      7) балаларға және асырауындағы басқа да адамдарға алименттер туралы мәліметтер;</w:t>
      </w:r>
    </w:p>
    <w:bookmarkEnd w:id="16"/>
    <w:bookmarkStart w:name="z21" w:id="17"/>
    <w:p>
      <w:pPr>
        <w:spacing w:after="0"/>
        <w:ind w:left="0"/>
        <w:jc w:val="both"/>
      </w:pPr>
      <w:r>
        <w:rPr>
          <w:rFonts w:ascii="Times New Roman"/>
          <w:b w:val="false"/>
          <w:i w:val="false"/>
          <w:color w:val="000000"/>
          <w:sz w:val="28"/>
        </w:rPr>
        <w:t>
      8) банктік шоты;</w:t>
      </w:r>
    </w:p>
    <w:bookmarkEnd w:id="17"/>
    <w:bookmarkStart w:name="z22" w:id="18"/>
    <w:p>
      <w:pPr>
        <w:spacing w:after="0"/>
        <w:ind w:left="0"/>
        <w:jc w:val="both"/>
      </w:pPr>
      <w:r>
        <w:rPr>
          <w:rFonts w:ascii="Times New Roman"/>
          <w:b w:val="false"/>
          <w:i w:val="false"/>
          <w:color w:val="000000"/>
          <w:sz w:val="28"/>
        </w:rPr>
        <w:t>
      9) тұрғын үйді (тұрғын ғимаратты) күтіп ұстауға арналған ай сайынғы жарналардың мөлшері туралы шоттар;</w:t>
      </w:r>
    </w:p>
    <w:bookmarkEnd w:id="18"/>
    <w:bookmarkStart w:name="z23" w:id="19"/>
    <w:p>
      <w:pPr>
        <w:spacing w:after="0"/>
        <w:ind w:left="0"/>
        <w:jc w:val="both"/>
      </w:pPr>
      <w:r>
        <w:rPr>
          <w:rFonts w:ascii="Times New Roman"/>
          <w:b w:val="false"/>
          <w:i w:val="false"/>
          <w:color w:val="000000"/>
          <w:sz w:val="28"/>
        </w:rPr>
        <w:t>
      10) коммуналдық қызметтерді тұтынуға арналған шоттар;</w:t>
      </w:r>
    </w:p>
    <w:bookmarkEnd w:id="19"/>
    <w:bookmarkStart w:name="z24" w:id="20"/>
    <w:p>
      <w:pPr>
        <w:spacing w:after="0"/>
        <w:ind w:left="0"/>
        <w:jc w:val="both"/>
      </w:pPr>
      <w:r>
        <w:rPr>
          <w:rFonts w:ascii="Times New Roman"/>
          <w:b w:val="false"/>
          <w:i w:val="false"/>
          <w:color w:val="000000"/>
          <w:sz w:val="28"/>
        </w:rPr>
        <w:t>
      11) телекоммуникация қызметтері үшін түбіртек-шот немесе байланыс қызметтерін көрсетуге арналған шарттың көшірмесі;</w:t>
      </w:r>
    </w:p>
    <w:bookmarkEnd w:id="20"/>
    <w:bookmarkStart w:name="z25" w:id="21"/>
    <w:p>
      <w:pPr>
        <w:spacing w:after="0"/>
        <w:ind w:left="0"/>
        <w:jc w:val="both"/>
      </w:pPr>
      <w:r>
        <w:rPr>
          <w:rFonts w:ascii="Times New Roman"/>
          <w:b w:val="false"/>
          <w:i w:val="false"/>
          <w:color w:val="000000"/>
          <w:sz w:val="28"/>
        </w:rPr>
        <w:t>
      12)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p>
    <w:bookmarkEnd w:id="21"/>
    <w:bookmarkStart w:name="z26" w:id="22"/>
    <w:p>
      <w:pPr>
        <w:spacing w:after="0"/>
        <w:ind w:left="0"/>
        <w:jc w:val="both"/>
      </w:pPr>
      <w:r>
        <w:rPr>
          <w:rFonts w:ascii="Times New Roman"/>
          <w:b w:val="false"/>
          <w:i w:val="false"/>
          <w:color w:val="000000"/>
          <w:sz w:val="28"/>
        </w:rPr>
        <w:t>
      Осы тармақта көзделмеген құжаттарды талап етуге жол берілмейді.</w:t>
      </w:r>
    </w:p>
    <w:bookmarkEnd w:id="22"/>
    <w:bookmarkStart w:name="z27" w:id="23"/>
    <w:p>
      <w:pPr>
        <w:spacing w:after="0"/>
        <w:ind w:left="0"/>
        <w:jc w:val="both"/>
      </w:pPr>
      <w:r>
        <w:rPr>
          <w:rFonts w:ascii="Times New Roman"/>
          <w:b w:val="false"/>
          <w:i w:val="false"/>
          <w:color w:val="000000"/>
          <w:sz w:val="28"/>
        </w:rPr>
        <w:t>
      Отбасы (азамат) (не нотариат куәландырған сенімхат бойынша оның өкілі) қайта өтініш берген кезде осы Ереженің 18-5-тармағында көзделген жағдайды қоспағанда, отбасының табыстарын растайтын құжаттарды және коммуналдық шығыстарға арналған шоттарын ғана ұсынады.";</w:t>
      </w:r>
    </w:p>
    <w:bookmarkEnd w:id="23"/>
    <w:bookmarkStart w:name="z28" w:id="24"/>
    <w:p>
      <w:pPr>
        <w:spacing w:after="0"/>
        <w:ind w:left="0"/>
        <w:jc w:val="both"/>
      </w:pPr>
      <w:r>
        <w:rPr>
          <w:rFonts w:ascii="Times New Roman"/>
          <w:b w:val="false"/>
          <w:i w:val="false"/>
          <w:color w:val="000000"/>
          <w:sz w:val="28"/>
        </w:rPr>
        <w:t xml:space="preserve">
      4) келесі мазмұндағы 18-1, 18-2, 18-3, 18-4, 18-5, 18–6 - тармақтармен толықтырылсын: </w:t>
      </w:r>
    </w:p>
    <w:bookmarkEnd w:id="24"/>
    <w:bookmarkStart w:name="z29" w:id="25"/>
    <w:p>
      <w:pPr>
        <w:spacing w:after="0"/>
        <w:ind w:left="0"/>
        <w:jc w:val="both"/>
      </w:pPr>
      <w:r>
        <w:rPr>
          <w:rFonts w:ascii="Times New Roman"/>
          <w:b w:val="false"/>
          <w:i w:val="false"/>
          <w:color w:val="000000"/>
          <w:sz w:val="28"/>
        </w:rPr>
        <w:t>
      "18 - 1. Мемлекеттік корпорация арқылы құжаттар қабылданған кезде көрсетілетін қызметті алушыға тиісті құжаттардың қабылданғаны туралы қолхат беріледі.</w:t>
      </w:r>
    </w:p>
    <w:bookmarkEnd w:id="25"/>
    <w:bookmarkStart w:name="z30" w:id="26"/>
    <w:p>
      <w:pPr>
        <w:spacing w:after="0"/>
        <w:ind w:left="0"/>
        <w:jc w:val="both"/>
      </w:pPr>
      <w:r>
        <w:rPr>
          <w:rFonts w:ascii="Times New Roman"/>
          <w:b w:val="false"/>
          <w:i w:val="false"/>
          <w:color w:val="000000"/>
          <w:sz w:val="28"/>
        </w:rPr>
        <w:t xml:space="preserve">
      18 - 2. Қазақстан Республикасы Үкіметінің 2009 жылғы 30 желтоқсандағы "Тұрғын үй көмегін көрсету ережесін бекіту туралы" № 2314 қаулысымен бекітілген Тұрғын үй көмегін көрсету ережесінің 4-тармағында көзделген құжаттар топтамасы толық ұсынылмаған жағдайда, Мемлекеттік корпорацияның қызметкері құжаттарды қабылдаудан бас тарту туралы қолхат береді. </w:t>
      </w:r>
    </w:p>
    <w:bookmarkEnd w:id="26"/>
    <w:bookmarkStart w:name="z31" w:id="27"/>
    <w:p>
      <w:pPr>
        <w:spacing w:after="0"/>
        <w:ind w:left="0"/>
        <w:jc w:val="both"/>
      </w:pPr>
      <w:r>
        <w:rPr>
          <w:rFonts w:ascii="Times New Roman"/>
          <w:b w:val="false"/>
          <w:i w:val="false"/>
          <w:color w:val="000000"/>
          <w:sz w:val="28"/>
        </w:rPr>
        <w:t>
      18 - 3. "Электрондық үкімет" веб - порталы арқылы өтініш жасаған жағдайда көрсетілетін қызметті алушының "жеке кабинетіне" мемлекеттік көрсетілетін қызмет көрсетуге сұрау салуының қабылдағаны туралы мәртебе, сондай - ақ мемлекеттік көрсетілетін қызметтің нәтижесін алу күні мен уақыты көрсетіле отырып, хабарлама жіберіледі.</w:t>
      </w:r>
    </w:p>
    <w:bookmarkEnd w:id="27"/>
    <w:bookmarkStart w:name="z32" w:id="28"/>
    <w:p>
      <w:pPr>
        <w:spacing w:after="0"/>
        <w:ind w:left="0"/>
        <w:jc w:val="both"/>
      </w:pPr>
      <w:r>
        <w:rPr>
          <w:rFonts w:ascii="Times New Roman"/>
          <w:b w:val="false"/>
          <w:i w:val="false"/>
          <w:color w:val="000000"/>
          <w:sz w:val="28"/>
        </w:rPr>
        <w:t xml:space="preserve">
      18 - 4. Мемлекеттік корпорация өтінішті ақпараттық жүйе арқылы қабылдайды және оны тұрғын үй көмегін тағайындауды жүзеге асыратын уәкілетті органға жібереді. </w:t>
      </w:r>
    </w:p>
    <w:bookmarkEnd w:id="28"/>
    <w:bookmarkStart w:name="z33" w:id="29"/>
    <w:p>
      <w:pPr>
        <w:spacing w:after="0"/>
        <w:ind w:left="0"/>
        <w:jc w:val="both"/>
      </w:pPr>
      <w:r>
        <w:rPr>
          <w:rFonts w:ascii="Times New Roman"/>
          <w:b w:val="false"/>
          <w:i w:val="false"/>
          <w:color w:val="000000"/>
          <w:sz w:val="28"/>
        </w:rPr>
        <w:t>
      18 - 5. Уәкілетті орган отбасы (азамат) (не нотариат куәландырған сенімхат бойынша оның өкілі) ұсынған құжаттардың және (немесе) олардағы деректердің (мәліметтердің) дұрыс емес екенін анықтау негізінде тұрғын үй көмегін беруден бас тартады және өтініш берілген күннен бастап 5 (бес) жұмыс күні ішінде өтініш берушіге "электрондық үкімет" веб - порталы не Мемлекеттік корпорация арқылы дәлелді бас тартуды жібереді.".</w:t>
      </w:r>
    </w:p>
    <w:bookmarkEnd w:id="29"/>
    <w:bookmarkStart w:name="z34" w:id="30"/>
    <w:p>
      <w:pPr>
        <w:spacing w:after="0"/>
        <w:ind w:left="0"/>
        <w:jc w:val="both"/>
      </w:pPr>
      <w:r>
        <w:rPr>
          <w:rFonts w:ascii="Times New Roman"/>
          <w:b w:val="false"/>
          <w:i w:val="false"/>
          <w:color w:val="000000"/>
          <w:sz w:val="28"/>
        </w:rPr>
        <w:t>
      18 - 6. Тұрғын үй көмегін тағайындау туралы шешімді не қызметті көрсетуден бас тарту туралы дәлелді жауапты тұрғын үй көмегін тағайындауды жүзеге асыратын уәкілетті орган қабылдайды. Тағайындау туралы хабарлама не тағайындаудан бас тарту туралы делелді жауап Мемлекеттік корпорацияға немесе электрондық құжат ретінде "жеке кабинетке" жіберіледі.</w:t>
      </w:r>
    </w:p>
    <w:bookmarkEnd w:id="30"/>
    <w:bookmarkStart w:name="z35" w:id="31"/>
    <w:p>
      <w:pPr>
        <w:spacing w:after="0"/>
        <w:ind w:left="0"/>
        <w:jc w:val="both"/>
      </w:pPr>
      <w:r>
        <w:rPr>
          <w:rFonts w:ascii="Times New Roman"/>
          <w:b w:val="false"/>
          <w:i w:val="false"/>
          <w:color w:val="000000"/>
          <w:sz w:val="28"/>
        </w:rPr>
        <w:t>
      2. Осы шешімнің орындалуын бақылау Саран қалалық мәслихатының азаматтардың құқықтарын қорғау заңдылықтары және әлеуметтік саланы дамыту жөніндегі тұрақты комиссиясына жүктелсін.</w:t>
      </w:r>
    </w:p>
    <w:bookmarkEnd w:id="31"/>
    <w:bookmarkStart w:name="z36" w:id="32"/>
    <w:p>
      <w:pPr>
        <w:spacing w:after="0"/>
        <w:ind w:left="0"/>
        <w:jc w:val="both"/>
      </w:pPr>
      <w:r>
        <w:rPr>
          <w:rFonts w:ascii="Times New Roman"/>
          <w:b w:val="false"/>
          <w:i w:val="false"/>
          <w:color w:val="000000"/>
          <w:sz w:val="28"/>
        </w:rPr>
        <w:t>
      3. Осы шешім оның алғаш ресми жарияланған күнінен кейін күнтізбелік он күн өткен соң қолданысқа енгізіледі.</w:t>
      </w:r>
    </w:p>
    <w:bookmarkEnd w:id="3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Исенов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 Баймағанбетов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