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f9816" w14:textId="61f98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Сәтбаев қалалық мәслихатының 2017 жылғы 26 желтоқсандағы № 223 "2018 - 2020 жылдарға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Сәтбаев қалалық мәслихатының 2018 жылғы 6 желтоқсандағы № 334 шешімі. Қарағанды облысының Әділет департаментінде 2018 жылғы 10 желтоқсанда № 5041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>сәйкес қалалық мәслихат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Сәтбаев қалалық мәслихатының 2017 жылғы 26 желтоқсандағы № 223 "2018 – 2020 жылдарға арналған қалалық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4532 болып тіркелген, "Шарайна" газетінің 2018 жылғы 12 қаңтардағы 2 (2295) нөмірінде, Қазақстан Республикасы нормативтік құқықтық актілерінің эталондық бақылау банкінде электрондық түрде 2018 жылғы 16 қаңтарда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2018 – 2020 жылдарға арналған қалалық бюджет тиісінше 1, 2 және 3 қосымшаларға сәйкес, оның ішінде 2018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15 221 185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3 329 153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126 187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21 443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11 744 402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15 545 397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324 212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(профицитін пайдалану) қаржыландыру – 324 212 мың теңге, оның ішінде: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324 212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қосымшаға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Әділбаев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Қалалық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Хмилярчук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06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сессиясының № 334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сессиясының № 223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қалалық бюджет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15 221 185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3 329 153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868 998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703 996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1 255 127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1 205 629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11 744 402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11 744 402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11 744 402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15 545 397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4 297 844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2 908 200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2 908 200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2 681 245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компьютерлік сауаттылығын арттыруды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5 302 746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3 963 264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2 921 838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Бұзылу аумағынан тұрғындарды көшіру үшін тұрғын-үй және жатақхана құрылысына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2 807 283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көмiндiлерiнiң (биотермиялық шұңқырлардың) жұмыс iстеуiн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жануарларын сәйкестендіру жөніндегі іс-шараларды өткізу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алқаптарын бiр түрден екiншiсiне ауыстыру жөнiндегi жұмыстар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 резервінің қаражаты есебінен соттардың шешімдері бойынша жергілікті атқарушы органдардың міндеттемелерін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 бюджеттік инвестициялық жобаларды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шешімі бойынша толық пайдалануға рұқсат етілген, өткен қаржы жылында бөлінген, пайдаланылмаған (түгел пайдаланылмаған) нысаналы даму трансферттерінің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-324 212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(профицитін пайдалану) қаржыландыру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324 212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324 212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