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437" w14:textId="668e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2017 жылғы 20 сәуірдегі № 15/01 "Мемлекеттік сатып алуды бірыңғай ұйымдастырушыны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2018 жылғы 13 шілдедегі № 31/01 қаулысы. Қарағанды облысының Әділет департаментінде 2018 жылғы 19 шілдеде № 4880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2017 жылғы 20 сәуірдегі № 15/01 "Мемлекеттік сатып алуды бірыңғай ұйымдастырушыны айқындау туралы" (нормативтік құқықтық актілерін мемлекеттік тіркеу тізілімінде № 4257 болып тіркелген, 2017 жылғы 26 мамырдағы №57-58 (12594) "Балқаш өңірі" және № 44 (1613) "Северное Прибалхашье" газеттерінде, Қазақстан Республикасы нормативтік құқықтық актілерінің эталондық бақылау банкінде электрондық түрде 2017 жылғы 24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Айдын Боранбаевич Қапашевқа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