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09bb" w14:textId="dca0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16 наурыздағы № 24/5 шешімі. Қарағанды облысының Әділет департаментінде 2018 жылғы 9 сәуірде № 4683 болып тіркелді. Күші жойылды - Қарағанды облысы Теміртау қалалық мәслихатының 2023 жылғы 12 мамырдағы № 5/6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12.05.2023 </w:t>
      </w:r>
      <w:r>
        <w:rPr>
          <w:rFonts w:ascii="Times New Roman"/>
          <w:b w:val="false"/>
          <w:i w:val="false"/>
          <w:color w:val="ff0000"/>
          <w:sz w:val="28"/>
        </w:rPr>
        <w:t>№ 5/6</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тіркелген "Теміртау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Теміртау қалалық мәслихаты 2017 жылғы 27 ақпандағы 11 сессиясының № 11/7 "Теміртау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4192 болып тіркелген, 2017 жылғы 6 сәуірде Қазақстан Республикасының нормативтік құқықтық актілерінің эталондық бақылау банкінде электрондық түрде, 2017 жылғы 19 сәуірде "Стальная гвардия" № 4 (18) газетінде жарияланған).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Сарсенбаева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24/5 шешімімен бекітілген</w:t>
            </w:r>
          </w:p>
        </w:tc>
      </w:tr>
    </w:tbl>
    <w:bookmarkStart w:name="z11" w:id="4"/>
    <w:p>
      <w:pPr>
        <w:spacing w:after="0"/>
        <w:ind w:left="0"/>
        <w:jc w:val="left"/>
      </w:pPr>
      <w:r>
        <w:rPr>
          <w:rFonts w:ascii="Times New Roman"/>
          <w:b/>
          <w:i w:val="false"/>
          <w:color w:val="000000"/>
        </w:rPr>
        <w:t xml:space="preserve"> "Теміртау қаласы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"Теміртау қаласы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8" w:id="11"/>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1"/>
    <w:bookmarkStart w:name="z19"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05.05.2022 № 22/6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қалалық мәслихаттың аппарат басшысында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қалалық мәслихат бөлімінің басшысында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қалалық мәслихат бөлімінің басшысы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қалалық мәслихат бөлімінің басшысы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Қалалық мәслихат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"Теміртау қаласы мәслихатының аппараты" мемлекеттік мекемесінің аппарат қызметшісі Комиссияның хатшысы болып табылады (бұдан әрі - Комиссия хатшысы).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Комиссия хатшысы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Қалалық мәслихат бөлімінің басшысы Комиссия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Қалалық мәслихат бөлімінің басшысы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Қарағанды облысы Теміртау қалалық мәслихатының 05.05.2022 № 22/6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Қарағанды облысы Теміртау қалалық мәслихатының 05.05.2022 № 22/6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95"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96" w:id="87"/>
    <w:p>
      <w:pPr>
        <w:spacing w:after="0"/>
        <w:ind w:left="0"/>
        <w:jc w:val="both"/>
      </w:pPr>
      <w:r>
        <w:rPr>
          <w:rFonts w:ascii="Times New Roman"/>
          <w:b w:val="false"/>
          <w:i w:val="false"/>
          <w:color w:val="000000"/>
          <w:sz w:val="28"/>
        </w:rPr>
        <w:t>
      __________________________________ жыл</w:t>
      </w:r>
    </w:p>
    <w:bookmarkEnd w:id="87"/>
    <w:bookmarkStart w:name="z97" w:id="88"/>
    <w:p>
      <w:pPr>
        <w:spacing w:after="0"/>
        <w:ind w:left="0"/>
        <w:jc w:val="both"/>
      </w:pPr>
      <w:r>
        <w:rPr>
          <w:rFonts w:ascii="Times New Roman"/>
          <w:b w:val="false"/>
          <w:i w:val="false"/>
          <w:color w:val="000000"/>
          <w:sz w:val="28"/>
        </w:rPr>
        <w:t>
      (жеке жоспар құрастырылатын кезең)</w:t>
      </w:r>
    </w:p>
    <w:bookmarkEnd w:id="88"/>
    <w:bookmarkStart w:name="z98"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89"/>
    <w:bookmarkStart w:name="z99" w:id="90"/>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0"/>
    <w:bookmarkStart w:name="z100" w:id="91"/>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1"/>
    <w:bookmarkStart w:name="z101" w:id="92"/>
    <w:p>
      <w:pPr>
        <w:spacing w:after="0"/>
        <w:ind w:left="0"/>
        <w:jc w:val="both"/>
      </w:pPr>
      <w:r>
        <w:rPr>
          <w:rFonts w:ascii="Times New Roman"/>
          <w:b w:val="false"/>
          <w:i w:val="false"/>
          <w:color w:val="000000"/>
          <w:sz w:val="28"/>
        </w:rPr>
        <w:t>
      _____________________________________________________________________________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 п/п</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4" w:id="95"/>
    <w:p>
      <w:pPr>
        <w:spacing w:after="0"/>
        <w:ind w:left="0"/>
        <w:jc w:val="both"/>
      </w:pPr>
      <w:r>
        <w:rPr>
          <w:rFonts w:ascii="Times New Roman"/>
          <w:b w:val="false"/>
          <w:i w:val="false"/>
          <w:color w:val="000000"/>
          <w:sz w:val="28"/>
        </w:rPr>
        <w:t>
      Қызметші</w:t>
      </w:r>
    </w:p>
    <w:bookmarkEnd w:id="95"/>
    <w:bookmarkStart w:name="z105" w:id="96"/>
    <w:p>
      <w:pPr>
        <w:spacing w:after="0"/>
        <w:ind w:left="0"/>
        <w:jc w:val="both"/>
      </w:pPr>
      <w:r>
        <w:rPr>
          <w:rFonts w:ascii="Times New Roman"/>
          <w:b w:val="false"/>
          <w:i w:val="false"/>
          <w:color w:val="000000"/>
          <w:sz w:val="28"/>
        </w:rPr>
        <w:t>
      ___________________________</w:t>
      </w:r>
    </w:p>
    <w:bookmarkEnd w:id="96"/>
    <w:bookmarkStart w:name="z106" w:id="97"/>
    <w:p>
      <w:pPr>
        <w:spacing w:after="0"/>
        <w:ind w:left="0"/>
        <w:jc w:val="both"/>
      </w:pPr>
      <w:r>
        <w:rPr>
          <w:rFonts w:ascii="Times New Roman"/>
          <w:b w:val="false"/>
          <w:i w:val="false"/>
          <w:color w:val="000000"/>
          <w:sz w:val="28"/>
        </w:rPr>
        <w:t>
      (тегі, аты-жөнінің бірінші әріптері)</w:t>
      </w:r>
    </w:p>
    <w:bookmarkEnd w:id="97"/>
    <w:bookmarkStart w:name="z107" w:id="98"/>
    <w:p>
      <w:pPr>
        <w:spacing w:after="0"/>
        <w:ind w:left="0"/>
        <w:jc w:val="both"/>
      </w:pPr>
      <w:r>
        <w:rPr>
          <w:rFonts w:ascii="Times New Roman"/>
          <w:b w:val="false"/>
          <w:i w:val="false"/>
          <w:color w:val="000000"/>
          <w:sz w:val="28"/>
        </w:rPr>
        <w:t>
      күні _______________________</w:t>
      </w:r>
    </w:p>
    <w:bookmarkEnd w:id="98"/>
    <w:bookmarkStart w:name="z108" w:id="99"/>
    <w:p>
      <w:pPr>
        <w:spacing w:after="0"/>
        <w:ind w:left="0"/>
        <w:jc w:val="both"/>
      </w:pPr>
      <w:r>
        <w:rPr>
          <w:rFonts w:ascii="Times New Roman"/>
          <w:b w:val="false"/>
          <w:i w:val="false"/>
          <w:color w:val="000000"/>
          <w:sz w:val="28"/>
        </w:rPr>
        <w:t>
      қолы ____________________</w:t>
      </w:r>
    </w:p>
    <w:bookmarkEnd w:id="99"/>
    <w:bookmarkStart w:name="z109" w:id="100"/>
    <w:p>
      <w:pPr>
        <w:spacing w:after="0"/>
        <w:ind w:left="0"/>
        <w:jc w:val="both"/>
      </w:pPr>
      <w:r>
        <w:rPr>
          <w:rFonts w:ascii="Times New Roman"/>
          <w:b w:val="false"/>
          <w:i w:val="false"/>
          <w:color w:val="000000"/>
          <w:sz w:val="28"/>
        </w:rPr>
        <w:t>
      Тікелей басшы</w:t>
      </w:r>
    </w:p>
    <w:bookmarkEnd w:id="100"/>
    <w:bookmarkStart w:name="z110" w:id="101"/>
    <w:p>
      <w:pPr>
        <w:spacing w:after="0"/>
        <w:ind w:left="0"/>
        <w:jc w:val="both"/>
      </w:pPr>
      <w:r>
        <w:rPr>
          <w:rFonts w:ascii="Times New Roman"/>
          <w:b w:val="false"/>
          <w:i w:val="false"/>
          <w:color w:val="000000"/>
          <w:sz w:val="28"/>
        </w:rPr>
        <w:t>
      ___________________________</w:t>
      </w:r>
    </w:p>
    <w:bookmarkEnd w:id="101"/>
    <w:bookmarkStart w:name="z111" w:id="102"/>
    <w:p>
      <w:pPr>
        <w:spacing w:after="0"/>
        <w:ind w:left="0"/>
        <w:jc w:val="both"/>
      </w:pPr>
      <w:r>
        <w:rPr>
          <w:rFonts w:ascii="Times New Roman"/>
          <w:b w:val="false"/>
          <w:i w:val="false"/>
          <w:color w:val="000000"/>
          <w:sz w:val="28"/>
        </w:rPr>
        <w:t>
      (тегі, аты-жөнінің бірінші әріптері)</w:t>
      </w:r>
    </w:p>
    <w:bookmarkEnd w:id="102"/>
    <w:bookmarkStart w:name="z112" w:id="103"/>
    <w:p>
      <w:pPr>
        <w:spacing w:after="0"/>
        <w:ind w:left="0"/>
        <w:jc w:val="both"/>
      </w:pPr>
      <w:r>
        <w:rPr>
          <w:rFonts w:ascii="Times New Roman"/>
          <w:b w:val="false"/>
          <w:i w:val="false"/>
          <w:color w:val="000000"/>
          <w:sz w:val="28"/>
        </w:rPr>
        <w:t>
      күні _______________________</w:t>
      </w:r>
    </w:p>
    <w:bookmarkEnd w:id="103"/>
    <w:bookmarkStart w:name="z113" w:id="104"/>
    <w:p>
      <w:pPr>
        <w:spacing w:after="0"/>
        <w:ind w:left="0"/>
        <w:jc w:val="both"/>
      </w:pPr>
      <w:r>
        <w:rPr>
          <w:rFonts w:ascii="Times New Roman"/>
          <w:b w:val="false"/>
          <w:i w:val="false"/>
          <w:color w:val="000000"/>
          <w:sz w:val="28"/>
        </w:rPr>
        <w:t>
      қолы 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115" w:id="105"/>
    <w:p>
      <w:pPr>
        <w:spacing w:after="0"/>
        <w:ind w:left="0"/>
        <w:jc w:val="left"/>
      </w:pPr>
      <w:r>
        <w:rPr>
          <w:rFonts w:ascii="Times New Roman"/>
          <w:b/>
          <w:i w:val="false"/>
          <w:color w:val="000000"/>
        </w:rPr>
        <w:t xml:space="preserve"> НМИ бойынша бағалау парағы</w:t>
      </w:r>
    </w:p>
    <w:bookmarkEnd w:id="105"/>
    <w:bookmarkStart w:name="z116" w:id="106"/>
    <w:p>
      <w:pPr>
        <w:spacing w:after="0"/>
        <w:ind w:left="0"/>
        <w:jc w:val="both"/>
      </w:pPr>
      <w:r>
        <w:rPr>
          <w:rFonts w:ascii="Times New Roman"/>
          <w:b w:val="false"/>
          <w:i w:val="false"/>
          <w:color w:val="000000"/>
          <w:sz w:val="28"/>
        </w:rPr>
        <w:t>
      ____________________________________________________</w:t>
      </w:r>
    </w:p>
    <w:bookmarkEnd w:id="106"/>
    <w:bookmarkStart w:name="z117" w:id="107"/>
    <w:p>
      <w:pPr>
        <w:spacing w:after="0"/>
        <w:ind w:left="0"/>
        <w:jc w:val="both"/>
      </w:pPr>
      <w:r>
        <w:rPr>
          <w:rFonts w:ascii="Times New Roman"/>
          <w:b w:val="false"/>
          <w:i w:val="false"/>
          <w:color w:val="000000"/>
          <w:sz w:val="28"/>
        </w:rPr>
        <w:t>
      (Т.А.Ә.,бағаланатын тұлғаның лауазымы)</w:t>
      </w:r>
    </w:p>
    <w:bookmarkEnd w:id="107"/>
    <w:bookmarkStart w:name="z118" w:id="108"/>
    <w:p>
      <w:pPr>
        <w:spacing w:after="0"/>
        <w:ind w:left="0"/>
        <w:jc w:val="both"/>
      </w:pPr>
      <w:r>
        <w:rPr>
          <w:rFonts w:ascii="Times New Roman"/>
          <w:b w:val="false"/>
          <w:i w:val="false"/>
          <w:color w:val="000000"/>
          <w:sz w:val="28"/>
        </w:rPr>
        <w:t>
      ____________________________________</w:t>
      </w:r>
    </w:p>
    <w:bookmarkEnd w:id="108"/>
    <w:bookmarkStart w:name="z119" w:id="109"/>
    <w:p>
      <w:pPr>
        <w:spacing w:after="0"/>
        <w:ind w:left="0"/>
        <w:jc w:val="both"/>
      </w:pPr>
      <w:r>
        <w:rPr>
          <w:rFonts w:ascii="Times New Roman"/>
          <w:b w:val="false"/>
          <w:i w:val="false"/>
          <w:color w:val="000000"/>
          <w:sz w:val="28"/>
        </w:rPr>
        <w:t>
      (бағаланатын кезең)</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 п/п</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1"/>
    <w:p>
      <w:pPr>
        <w:spacing w:after="0"/>
        <w:ind w:left="0"/>
        <w:jc w:val="both"/>
      </w:pPr>
      <w:r>
        <w:rPr>
          <w:rFonts w:ascii="Times New Roman"/>
          <w:b w:val="false"/>
          <w:i w:val="false"/>
          <w:color w:val="000000"/>
          <w:sz w:val="28"/>
        </w:rPr>
        <w:t>
      Бағалау нәтижесі __________________________________________________</w:t>
      </w:r>
    </w:p>
    <w:bookmarkEnd w:id="111"/>
    <w:bookmarkStart w:name="z122" w:id="11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2"/>
    <w:bookmarkStart w:name="z123" w:id="113"/>
    <w:p>
      <w:pPr>
        <w:spacing w:after="0"/>
        <w:ind w:left="0"/>
        <w:jc w:val="both"/>
      </w:pPr>
      <w:r>
        <w:rPr>
          <w:rFonts w:ascii="Times New Roman"/>
          <w:b w:val="false"/>
          <w:i w:val="false"/>
          <w:color w:val="000000"/>
          <w:sz w:val="28"/>
        </w:rPr>
        <w:t>
      Қызметші</w:t>
      </w:r>
    </w:p>
    <w:bookmarkEnd w:id="113"/>
    <w:bookmarkStart w:name="z124" w:id="114"/>
    <w:p>
      <w:pPr>
        <w:spacing w:after="0"/>
        <w:ind w:left="0"/>
        <w:jc w:val="both"/>
      </w:pPr>
      <w:r>
        <w:rPr>
          <w:rFonts w:ascii="Times New Roman"/>
          <w:b w:val="false"/>
          <w:i w:val="false"/>
          <w:color w:val="000000"/>
          <w:sz w:val="28"/>
        </w:rPr>
        <w:t>
      ___________________________</w:t>
      </w:r>
    </w:p>
    <w:bookmarkEnd w:id="114"/>
    <w:bookmarkStart w:name="z125" w:id="115"/>
    <w:p>
      <w:pPr>
        <w:spacing w:after="0"/>
        <w:ind w:left="0"/>
        <w:jc w:val="both"/>
      </w:pPr>
      <w:r>
        <w:rPr>
          <w:rFonts w:ascii="Times New Roman"/>
          <w:b w:val="false"/>
          <w:i w:val="false"/>
          <w:color w:val="000000"/>
          <w:sz w:val="28"/>
        </w:rPr>
        <w:t>
      (тегі, аты-жөні)</w:t>
      </w:r>
    </w:p>
    <w:bookmarkEnd w:id="115"/>
    <w:bookmarkStart w:name="z126" w:id="116"/>
    <w:p>
      <w:pPr>
        <w:spacing w:after="0"/>
        <w:ind w:left="0"/>
        <w:jc w:val="both"/>
      </w:pPr>
      <w:r>
        <w:rPr>
          <w:rFonts w:ascii="Times New Roman"/>
          <w:b w:val="false"/>
          <w:i w:val="false"/>
          <w:color w:val="000000"/>
          <w:sz w:val="28"/>
        </w:rPr>
        <w:t>
      күні _______________________</w:t>
      </w:r>
    </w:p>
    <w:bookmarkEnd w:id="116"/>
    <w:bookmarkStart w:name="z127" w:id="117"/>
    <w:p>
      <w:pPr>
        <w:spacing w:after="0"/>
        <w:ind w:left="0"/>
        <w:jc w:val="both"/>
      </w:pPr>
      <w:r>
        <w:rPr>
          <w:rFonts w:ascii="Times New Roman"/>
          <w:b w:val="false"/>
          <w:i w:val="false"/>
          <w:color w:val="000000"/>
          <w:sz w:val="28"/>
        </w:rPr>
        <w:t>
      қолы ____________________</w:t>
      </w:r>
    </w:p>
    <w:bookmarkEnd w:id="117"/>
    <w:bookmarkStart w:name="z128" w:id="118"/>
    <w:p>
      <w:pPr>
        <w:spacing w:after="0"/>
        <w:ind w:left="0"/>
        <w:jc w:val="both"/>
      </w:pPr>
      <w:r>
        <w:rPr>
          <w:rFonts w:ascii="Times New Roman"/>
          <w:b w:val="false"/>
          <w:i w:val="false"/>
          <w:color w:val="000000"/>
          <w:sz w:val="28"/>
        </w:rPr>
        <w:t>
      Тікелей басшы</w:t>
      </w:r>
    </w:p>
    <w:bookmarkEnd w:id="118"/>
    <w:bookmarkStart w:name="z129" w:id="119"/>
    <w:p>
      <w:pPr>
        <w:spacing w:after="0"/>
        <w:ind w:left="0"/>
        <w:jc w:val="both"/>
      </w:pPr>
      <w:r>
        <w:rPr>
          <w:rFonts w:ascii="Times New Roman"/>
          <w:b w:val="false"/>
          <w:i w:val="false"/>
          <w:color w:val="000000"/>
          <w:sz w:val="28"/>
        </w:rPr>
        <w:t>
      ___________________________</w:t>
      </w:r>
    </w:p>
    <w:bookmarkEnd w:id="119"/>
    <w:bookmarkStart w:name="z130" w:id="120"/>
    <w:p>
      <w:pPr>
        <w:spacing w:after="0"/>
        <w:ind w:left="0"/>
        <w:jc w:val="both"/>
      </w:pPr>
      <w:r>
        <w:rPr>
          <w:rFonts w:ascii="Times New Roman"/>
          <w:b w:val="false"/>
          <w:i w:val="false"/>
          <w:color w:val="000000"/>
          <w:sz w:val="28"/>
        </w:rPr>
        <w:t>
      (тегі, аты-жөні)</w:t>
      </w:r>
    </w:p>
    <w:bookmarkEnd w:id="120"/>
    <w:bookmarkStart w:name="z131" w:id="121"/>
    <w:p>
      <w:pPr>
        <w:spacing w:after="0"/>
        <w:ind w:left="0"/>
        <w:jc w:val="both"/>
      </w:pPr>
      <w:r>
        <w:rPr>
          <w:rFonts w:ascii="Times New Roman"/>
          <w:b w:val="false"/>
          <w:i w:val="false"/>
          <w:color w:val="000000"/>
          <w:sz w:val="28"/>
        </w:rPr>
        <w:t>
      күні _______________________</w:t>
      </w:r>
    </w:p>
    <w:bookmarkEnd w:id="121"/>
    <w:bookmarkStart w:name="z132" w:id="122"/>
    <w:p>
      <w:pPr>
        <w:spacing w:after="0"/>
        <w:ind w:left="0"/>
        <w:jc w:val="both"/>
      </w:pPr>
      <w:r>
        <w:rPr>
          <w:rFonts w:ascii="Times New Roman"/>
          <w:b w:val="false"/>
          <w:i w:val="false"/>
          <w:color w:val="000000"/>
          <w:sz w:val="28"/>
        </w:rPr>
        <w:t>
      қолы 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34" w:id="123"/>
    <w:p>
      <w:pPr>
        <w:spacing w:after="0"/>
        <w:ind w:left="0"/>
        <w:jc w:val="left"/>
      </w:pPr>
      <w:r>
        <w:rPr>
          <w:rFonts w:ascii="Times New Roman"/>
          <w:b/>
          <w:i w:val="false"/>
          <w:color w:val="000000"/>
        </w:rPr>
        <w:t xml:space="preserve"> Құзыреттер бойынша бағалау парағы </w:t>
      </w:r>
    </w:p>
    <w:bookmarkEnd w:id="123"/>
    <w:bookmarkStart w:name="z135" w:id="124"/>
    <w:p>
      <w:pPr>
        <w:spacing w:after="0"/>
        <w:ind w:left="0"/>
        <w:jc w:val="both"/>
      </w:pPr>
      <w:r>
        <w:rPr>
          <w:rFonts w:ascii="Times New Roman"/>
          <w:b w:val="false"/>
          <w:i w:val="false"/>
          <w:color w:val="000000"/>
          <w:sz w:val="28"/>
        </w:rPr>
        <w:t>
      _________________жыл</w:t>
      </w:r>
    </w:p>
    <w:bookmarkEnd w:id="124"/>
    <w:bookmarkStart w:name="z136" w:id="125"/>
    <w:p>
      <w:pPr>
        <w:spacing w:after="0"/>
        <w:ind w:left="0"/>
        <w:jc w:val="both"/>
      </w:pPr>
      <w:r>
        <w:rPr>
          <w:rFonts w:ascii="Times New Roman"/>
          <w:b w:val="false"/>
          <w:i w:val="false"/>
          <w:color w:val="000000"/>
          <w:sz w:val="28"/>
        </w:rPr>
        <w:t>
      (бағаланатын жыл)</w:t>
      </w:r>
    </w:p>
    <w:bookmarkEnd w:id="125"/>
    <w:bookmarkStart w:name="z137" w:id="12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26"/>
    <w:bookmarkStart w:name="z138" w:id="12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7"/>
    <w:bookmarkStart w:name="z139"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0" w:id="129"/>
    <w:p>
      <w:pPr>
        <w:spacing w:after="0"/>
        <w:ind w:left="0"/>
        <w:jc w:val="both"/>
      </w:pPr>
      <w:r>
        <w:rPr>
          <w:rFonts w:ascii="Times New Roman"/>
          <w:b w:val="false"/>
          <w:i w:val="false"/>
          <w:color w:val="000000"/>
          <w:sz w:val="28"/>
        </w:rPr>
        <w:t>
      __________________________________________________________________</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 р/с</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2</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3</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4</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5</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6</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7</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8</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9</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0"/>
    <w:p>
      <w:pPr>
        <w:spacing w:after="0"/>
        <w:ind w:left="0"/>
        <w:jc w:val="both"/>
      </w:pPr>
      <w:r>
        <w:rPr>
          <w:rFonts w:ascii="Times New Roman"/>
          <w:b w:val="false"/>
          <w:i w:val="false"/>
          <w:color w:val="000000"/>
          <w:sz w:val="28"/>
        </w:rPr>
        <w:t>
      Қызметші</w:t>
      </w:r>
    </w:p>
    <w:bookmarkEnd w:id="140"/>
    <w:bookmarkStart w:name="z152" w:id="141"/>
    <w:p>
      <w:pPr>
        <w:spacing w:after="0"/>
        <w:ind w:left="0"/>
        <w:jc w:val="both"/>
      </w:pPr>
      <w:r>
        <w:rPr>
          <w:rFonts w:ascii="Times New Roman"/>
          <w:b w:val="false"/>
          <w:i w:val="false"/>
          <w:color w:val="000000"/>
          <w:sz w:val="28"/>
        </w:rPr>
        <w:t>
      ___________________________</w:t>
      </w:r>
    </w:p>
    <w:bookmarkEnd w:id="141"/>
    <w:bookmarkStart w:name="z153" w:id="142"/>
    <w:p>
      <w:pPr>
        <w:spacing w:after="0"/>
        <w:ind w:left="0"/>
        <w:jc w:val="both"/>
      </w:pPr>
      <w:r>
        <w:rPr>
          <w:rFonts w:ascii="Times New Roman"/>
          <w:b w:val="false"/>
          <w:i w:val="false"/>
          <w:color w:val="000000"/>
          <w:sz w:val="28"/>
        </w:rPr>
        <w:t>
      (тегі, аты-жөні)</w:t>
      </w:r>
    </w:p>
    <w:bookmarkEnd w:id="142"/>
    <w:bookmarkStart w:name="z154" w:id="143"/>
    <w:p>
      <w:pPr>
        <w:spacing w:after="0"/>
        <w:ind w:left="0"/>
        <w:jc w:val="both"/>
      </w:pPr>
      <w:r>
        <w:rPr>
          <w:rFonts w:ascii="Times New Roman"/>
          <w:b w:val="false"/>
          <w:i w:val="false"/>
          <w:color w:val="000000"/>
          <w:sz w:val="28"/>
        </w:rPr>
        <w:t>
      күні _______________________</w:t>
      </w:r>
    </w:p>
    <w:bookmarkEnd w:id="143"/>
    <w:bookmarkStart w:name="z155" w:id="144"/>
    <w:p>
      <w:pPr>
        <w:spacing w:after="0"/>
        <w:ind w:left="0"/>
        <w:jc w:val="both"/>
      </w:pPr>
      <w:r>
        <w:rPr>
          <w:rFonts w:ascii="Times New Roman"/>
          <w:b w:val="false"/>
          <w:i w:val="false"/>
          <w:color w:val="000000"/>
          <w:sz w:val="28"/>
        </w:rPr>
        <w:t>
      қолы ____________________</w:t>
      </w:r>
    </w:p>
    <w:bookmarkEnd w:id="144"/>
    <w:bookmarkStart w:name="z156" w:id="145"/>
    <w:p>
      <w:pPr>
        <w:spacing w:after="0"/>
        <w:ind w:left="0"/>
        <w:jc w:val="both"/>
      </w:pPr>
      <w:r>
        <w:rPr>
          <w:rFonts w:ascii="Times New Roman"/>
          <w:b w:val="false"/>
          <w:i w:val="false"/>
          <w:color w:val="000000"/>
          <w:sz w:val="28"/>
        </w:rPr>
        <w:t>
      Тікелей басшы</w:t>
      </w:r>
    </w:p>
    <w:bookmarkEnd w:id="145"/>
    <w:bookmarkStart w:name="z157" w:id="146"/>
    <w:p>
      <w:pPr>
        <w:spacing w:after="0"/>
        <w:ind w:left="0"/>
        <w:jc w:val="both"/>
      </w:pPr>
      <w:r>
        <w:rPr>
          <w:rFonts w:ascii="Times New Roman"/>
          <w:b w:val="false"/>
          <w:i w:val="false"/>
          <w:color w:val="000000"/>
          <w:sz w:val="28"/>
        </w:rPr>
        <w:t>
      ___________________________</w:t>
      </w:r>
    </w:p>
    <w:bookmarkEnd w:id="146"/>
    <w:bookmarkStart w:name="z158" w:id="147"/>
    <w:p>
      <w:pPr>
        <w:spacing w:after="0"/>
        <w:ind w:left="0"/>
        <w:jc w:val="both"/>
      </w:pPr>
      <w:r>
        <w:rPr>
          <w:rFonts w:ascii="Times New Roman"/>
          <w:b w:val="false"/>
          <w:i w:val="false"/>
          <w:color w:val="000000"/>
          <w:sz w:val="28"/>
        </w:rPr>
        <w:t>
      (тегі, аты-жөні)</w:t>
      </w:r>
    </w:p>
    <w:bookmarkEnd w:id="147"/>
    <w:bookmarkStart w:name="z159" w:id="148"/>
    <w:p>
      <w:pPr>
        <w:spacing w:after="0"/>
        <w:ind w:left="0"/>
        <w:jc w:val="both"/>
      </w:pPr>
      <w:r>
        <w:rPr>
          <w:rFonts w:ascii="Times New Roman"/>
          <w:b w:val="false"/>
          <w:i w:val="false"/>
          <w:color w:val="000000"/>
          <w:sz w:val="28"/>
        </w:rPr>
        <w:t>
      күні _______________________</w:t>
      </w:r>
    </w:p>
    <w:bookmarkEnd w:id="148"/>
    <w:bookmarkStart w:name="z160" w:id="149"/>
    <w:p>
      <w:pPr>
        <w:spacing w:after="0"/>
        <w:ind w:left="0"/>
        <w:jc w:val="both"/>
      </w:pPr>
      <w:r>
        <w:rPr>
          <w:rFonts w:ascii="Times New Roman"/>
          <w:b w:val="false"/>
          <w:i w:val="false"/>
          <w:color w:val="000000"/>
          <w:sz w:val="28"/>
        </w:rPr>
        <w:t>
      қолы 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62" w:id="150"/>
    <w:p>
      <w:pPr>
        <w:spacing w:after="0"/>
        <w:ind w:left="0"/>
        <w:jc w:val="left"/>
      </w:pPr>
      <w:r>
        <w:rPr>
          <w:rFonts w:ascii="Times New Roman"/>
          <w:b/>
          <w:i w:val="false"/>
          <w:color w:val="000000"/>
        </w:rPr>
        <w:t xml:space="preserve"> Құзыреттердің мінез-құлық индикаторлары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xml:space="preserve">
Құзыреттер атауы </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 xml:space="preserve"> "БЕКІТЕМІН"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183"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84"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85" w:id="154"/>
    <w:p>
      <w:pPr>
        <w:spacing w:after="0"/>
        <w:ind w:left="0"/>
        <w:jc w:val="both"/>
      </w:pPr>
      <w:r>
        <w:rPr>
          <w:rFonts w:ascii="Times New Roman"/>
          <w:b w:val="false"/>
          <w:i w:val="false"/>
          <w:color w:val="000000"/>
          <w:sz w:val="28"/>
        </w:rPr>
        <w:t>
      (мемлекеттік органның атауы)</w:t>
      </w:r>
    </w:p>
    <w:bookmarkEnd w:id="154"/>
    <w:bookmarkStart w:name="z186"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87" w:id="156"/>
    <w:p>
      <w:pPr>
        <w:spacing w:after="0"/>
        <w:ind w:left="0"/>
        <w:jc w:val="both"/>
      </w:pPr>
      <w:r>
        <w:rPr>
          <w:rFonts w:ascii="Times New Roman"/>
          <w:b w:val="false"/>
          <w:i w:val="false"/>
          <w:color w:val="000000"/>
          <w:sz w:val="28"/>
        </w:rPr>
        <w:t>
      (бағалау мерзімі жыл)</w:t>
      </w:r>
    </w:p>
    <w:bookmarkEnd w:id="156"/>
    <w:bookmarkStart w:name="z188"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 р/с</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1.</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2.</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2"/>
    <w:p>
      <w:pPr>
        <w:spacing w:after="0"/>
        <w:ind w:left="0"/>
        <w:jc w:val="both"/>
      </w:pPr>
      <w:r>
        <w:rPr>
          <w:rFonts w:ascii="Times New Roman"/>
          <w:b w:val="false"/>
          <w:i w:val="false"/>
          <w:color w:val="000000"/>
          <w:sz w:val="28"/>
        </w:rPr>
        <w:t>
      Комиссия қорытындысы:</w:t>
      </w:r>
    </w:p>
    <w:bookmarkEnd w:id="162"/>
    <w:bookmarkStart w:name="z194"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95" w:id="164"/>
    <w:p>
      <w:pPr>
        <w:spacing w:after="0"/>
        <w:ind w:left="0"/>
        <w:jc w:val="both"/>
      </w:pPr>
      <w:r>
        <w:rPr>
          <w:rFonts w:ascii="Times New Roman"/>
          <w:b w:val="false"/>
          <w:i w:val="false"/>
          <w:color w:val="000000"/>
          <w:sz w:val="28"/>
        </w:rPr>
        <w:t>
      Тексерілді:</w:t>
      </w:r>
    </w:p>
    <w:bookmarkEnd w:id="164"/>
    <w:bookmarkStart w:name="z196" w:id="165"/>
    <w:p>
      <w:pPr>
        <w:spacing w:after="0"/>
        <w:ind w:left="0"/>
        <w:jc w:val="both"/>
      </w:pPr>
      <w:r>
        <w:rPr>
          <w:rFonts w:ascii="Times New Roman"/>
          <w:b w:val="false"/>
          <w:i w:val="false"/>
          <w:color w:val="000000"/>
          <w:sz w:val="28"/>
        </w:rPr>
        <w:t>
      Комиссияның хатшысы: ___________________________ Күні: _____________</w:t>
      </w:r>
    </w:p>
    <w:bookmarkEnd w:id="165"/>
    <w:bookmarkStart w:name="z197" w:id="166"/>
    <w:p>
      <w:pPr>
        <w:spacing w:after="0"/>
        <w:ind w:left="0"/>
        <w:jc w:val="both"/>
      </w:pPr>
      <w:r>
        <w:rPr>
          <w:rFonts w:ascii="Times New Roman"/>
          <w:b w:val="false"/>
          <w:i w:val="false"/>
          <w:color w:val="000000"/>
          <w:sz w:val="28"/>
        </w:rPr>
        <w:t>
      (тегі, аты-жөні, қолы)</w:t>
      </w:r>
    </w:p>
    <w:bookmarkEnd w:id="166"/>
    <w:bookmarkStart w:name="z198" w:id="167"/>
    <w:p>
      <w:pPr>
        <w:spacing w:after="0"/>
        <w:ind w:left="0"/>
        <w:jc w:val="both"/>
      </w:pPr>
      <w:r>
        <w:rPr>
          <w:rFonts w:ascii="Times New Roman"/>
          <w:b w:val="false"/>
          <w:i w:val="false"/>
          <w:color w:val="000000"/>
          <w:sz w:val="28"/>
        </w:rPr>
        <w:t>
      Комиссияның төрағасы: ____________________________ Күні: ____________</w:t>
      </w:r>
    </w:p>
    <w:bookmarkEnd w:id="167"/>
    <w:bookmarkStart w:name="z199" w:id="168"/>
    <w:p>
      <w:pPr>
        <w:spacing w:after="0"/>
        <w:ind w:left="0"/>
        <w:jc w:val="both"/>
      </w:pPr>
      <w:r>
        <w:rPr>
          <w:rFonts w:ascii="Times New Roman"/>
          <w:b w:val="false"/>
          <w:i w:val="false"/>
          <w:color w:val="000000"/>
          <w:sz w:val="28"/>
        </w:rPr>
        <w:t>
      (тегі, аты-жөні, қолы)</w:t>
      </w:r>
    </w:p>
    <w:bookmarkEnd w:id="168"/>
    <w:bookmarkStart w:name="z200" w:id="169"/>
    <w:p>
      <w:pPr>
        <w:spacing w:after="0"/>
        <w:ind w:left="0"/>
        <w:jc w:val="both"/>
      </w:pPr>
      <w:r>
        <w:rPr>
          <w:rFonts w:ascii="Times New Roman"/>
          <w:b w:val="false"/>
          <w:i w:val="false"/>
          <w:color w:val="000000"/>
          <w:sz w:val="28"/>
        </w:rPr>
        <w:t>
      Комиссияның мүшесі: _____________________________ Күні: _____________</w:t>
      </w:r>
    </w:p>
    <w:bookmarkEnd w:id="169"/>
    <w:bookmarkStart w:name="z201" w:id="170"/>
    <w:p>
      <w:pPr>
        <w:spacing w:after="0"/>
        <w:ind w:left="0"/>
        <w:jc w:val="both"/>
      </w:pPr>
      <w:r>
        <w:rPr>
          <w:rFonts w:ascii="Times New Roman"/>
          <w:b w:val="false"/>
          <w:i w:val="false"/>
          <w:color w:val="000000"/>
          <w:sz w:val="28"/>
        </w:rPr>
        <w:t>
      (тегі, аты-жөні,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