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d88fd" w14:textId="63d88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салықтың бірыңғай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2018 жылғы 24 желтоқсандағы № 30/275 шешімі. Қарағанды облысының Әділет департаментінде 2018 жылғы 25 желтоқсанда № 5088 болып тіркелді. Күші жойылды - Қарағанды облысы Жезқазған қалалық мәслихатының 2020 жылғы 2 маусымдағы № 46/405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Жезқазған қалалық мәслихатының 02.06.2020 № 46/405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 Жезқазған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Тіркелген салықтың бірыңғай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Сурнин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№30/275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Тіркелген салықтың бірыңғай мөлшерлемелері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2"/>
        <w:gridCol w:w="6291"/>
        <w:gridCol w:w="4267"/>
      </w:tblGrid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бірыңғай мөлшерлемелерінің мөлшері (айлық есептік көрсеткішпен)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ойыншымен ойын өткiзуге арналған ұтыссыз ойын автоматы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Бiреуден көп ойыншының қатысуымен ойын өткiзуге арналған ұтыссыз ойын автоматы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өткiзу үшiн пайдаланылатын дербес компьютер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 Алматы қалаларын және арнайы аймақты қоспағанда, уәкілетті ұйымның елді мекенде орналасқан айырбастау пункті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