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c92d1" w14:textId="48c9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2017 жылғы 27 желтоқсандағы XVII сессиясының № 17/168 "2018 - 2020 жылдарға арналған ауылдық округ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2018 жылғы 18 сәуірдегі № 22/205 шешімі. Қарағанды облысының Әділет департаментінде 2018 жылғы 4 мамырда № 4746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сәйкес, Жезқазған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Жезқазған қалалық мәслихатының 2017 жылғы 27 желтоқсандағы XVII сессиясының № 17/168 "2018-2020 жылдарға арналған ауылдық округ бюджеті туралы" (Нормативтік құқықтық актілерді мемлекеттік тіркеу тізілімінде № 4518 тіркелген, 2018 жылғы 11 қаңтардағы Қазақстан Республикасы Нормативтік құқықтық актілерінің электрондық түрдегі эталондық бақылау банкінде, 2018 жылғы 19 қаңтардағы № 03 (8066) "Сарыарқа" газетінде, 2018 жылғы 19 қаңтардағы № 2 (208) "Жезказганский вестник"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Кеңгір ауылдық округінің бюджеті 1, 2, 3 қосымшаларға сәйкес, оның ішінде 2018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141606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4305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3295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134006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141606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теңге,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2-1 тармағымен толықтырылсын: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2018 жылға арналған Кеңгір ауылдық округінің бюджеті түсімдерінің құрамында 4 қосымшаға сәйкес ағымдағы нысаналы трансферттер қарастырылғаны ескерілсін.";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шешімге 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 қосымшамен толықтырылсын;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 2018 жылғы 18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ХХІІ сессиясының №22/205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 2017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XVII сессиясының №17/168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бюджет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 2018 жылғы 18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ХХІІ сессиясының №22/205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 2017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XVII сессиясының №17/168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48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ағымдағы нысаналы трансферттер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1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барлығы 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селосының көшелерін жарықтандыруға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селосының автомобиль жолдарын орташа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