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73451" w14:textId="67734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2018 жылғы 3 мамырдағы № 20/02 қаулысы. Қарағанды облысының Әділет департаментінде 2018 жылғы 17 мамырда № 4755 болып тіркелді. Күші жойылды - Қарағанды облысының әкімдігінің 2020 жылғы 26 наурыздағы № 18/01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26.03.2020 № 18/01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894"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2016 жылғы 6 сәуірдегі "</w:t>
      </w:r>
      <w:r>
        <w:rPr>
          <w:rFonts w:ascii="Times New Roman"/>
          <w:b w:val="false"/>
          <w:i w:val="false"/>
          <w:color w:val="000000"/>
          <w:sz w:val="28"/>
        </w:rPr>
        <w:t>Құқықтық актілер туралы</w:t>
      </w:r>
      <w:r>
        <w:rPr>
          <w:rFonts w:ascii="Times New Roman"/>
          <w:b w:val="false"/>
          <w:i w:val="false"/>
          <w:color w:val="000000"/>
          <w:sz w:val="28"/>
        </w:rPr>
        <w:t xml:space="preserve">" заңдарына, Қазақстан Республикасы Білім және ғылым министрінің 2017 жылғы 25 желтоқсандағы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мен толықтыру енгізу туралы" № 650 </w:t>
      </w:r>
      <w:r>
        <w:rPr>
          <w:rFonts w:ascii="Times New Roman"/>
          <w:b w:val="false"/>
          <w:i w:val="false"/>
          <w:color w:val="000000"/>
          <w:sz w:val="28"/>
        </w:rPr>
        <w:t xml:space="preserve">бұйрығына </w:t>
      </w:r>
      <w:r>
        <w:rPr>
          <w:rFonts w:ascii="Times New Roman"/>
          <w:b w:val="false"/>
          <w:i w:val="false"/>
          <w:color w:val="000000"/>
          <w:sz w:val="28"/>
        </w:rPr>
        <w:t>сәйкес (Нормативтік құқықтық актілерді мемлекеттік тіркеу тізілімінде № 16271 болып тіркелген), Қарағанды облысының әкімдігі ҚАУЛЫ ЕТЕДІ:</w:t>
      </w:r>
    </w:p>
    <w:bookmarkEnd w:id="0"/>
    <w:bookmarkStart w:name="z895" w:id="1"/>
    <w:p>
      <w:pPr>
        <w:spacing w:after="0"/>
        <w:ind w:left="0"/>
        <w:jc w:val="both"/>
      </w:pPr>
      <w:r>
        <w:rPr>
          <w:rFonts w:ascii="Times New Roman"/>
          <w:b w:val="false"/>
          <w:i w:val="false"/>
          <w:color w:val="000000"/>
          <w:sz w:val="28"/>
        </w:rPr>
        <w:t>
      1. Келесі қоса берілген:</w:t>
      </w:r>
    </w:p>
    <w:bookmarkEnd w:id="1"/>
    <w:bookmarkStart w:name="z896"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897"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898"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толмағандардың мүлкіне иелік ету үшін анықтамалар беру" мемлекеттік көрсетілетін қызмет регламенті;</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алынып тасталды - Қарағанды облысы әкімдігінің 21.05.2019 </w:t>
      </w:r>
      <w:r>
        <w:rPr>
          <w:rFonts w:ascii="Times New Roman"/>
          <w:b w:val="false"/>
          <w:i w:val="false"/>
          <w:color w:val="00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00" w:id="5"/>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w:t>
      </w:r>
      <w:r>
        <w:rPr>
          <w:rFonts w:ascii="Times New Roman"/>
          <w:b w:val="false"/>
          <w:i w:val="false"/>
          <w:color w:val="000000"/>
          <w:sz w:val="28"/>
        </w:rPr>
        <w:t>үйлеріне тегін тасымалдауды ұсыну" мемлекеттік көрсетілетін қызмет регламенті;</w:t>
      </w:r>
    </w:p>
    <w:bookmarkEnd w:id="5"/>
    <w:bookmarkStart w:name="z902" w:id="6"/>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6"/>
    <w:bookmarkStart w:name="z903" w:id="7"/>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7"/>
    <w:bookmarkStart w:name="z904" w:id="8"/>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алынып тасталды - Қарағанды облысы әкімдігінің 21.05.2019 </w:t>
      </w:r>
      <w:r>
        <w:rPr>
          <w:rFonts w:ascii="Times New Roman"/>
          <w:b w:val="false"/>
          <w:i w:val="false"/>
          <w:color w:val="00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06" w:id="9"/>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9"/>
    <w:bookmarkStart w:name="z907" w:id="10"/>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0"/>
    <w:bookmarkStart w:name="z908" w:id="11"/>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1"/>
    <w:bookmarkStart w:name="z909" w:id="12"/>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2"/>
    <w:p>
      <w:pPr>
        <w:spacing w:after="0"/>
        <w:ind w:left="0"/>
        <w:jc w:val="both"/>
      </w:pPr>
      <w:r>
        <w:rPr>
          <w:rFonts w:ascii="Times New Roman"/>
          <w:b w:val="false"/>
          <w:i w:val="false"/>
          <w:color w:val="000000"/>
          <w:sz w:val="28"/>
        </w:rPr>
        <w:t xml:space="preserve">
      13-1) осы қаулының </w:t>
      </w:r>
      <w:r>
        <w:rPr>
          <w:rFonts w:ascii="Times New Roman"/>
          <w:b w:val="false"/>
          <w:i w:val="false"/>
          <w:color w:val="000000"/>
          <w:sz w:val="28"/>
        </w:rPr>
        <w:t>13-1 қосымшасына</w:t>
      </w:r>
      <w:r>
        <w:rPr>
          <w:rFonts w:ascii="Times New Roman"/>
          <w:b w:val="false"/>
          <w:i w:val="false"/>
          <w:color w:val="000000"/>
          <w:sz w:val="28"/>
        </w:rPr>
        <w:t xml:space="preserve"> сәйкес "Он жасқа толған баланың пiкiрi ескеру туралы қорғаншылық немесе қамқоршылық органының шешімін беру" мемлекеттік көрсетілетін қызмет регламенті;</w:t>
      </w:r>
    </w:p>
    <w:bookmarkStart w:name="z910" w:id="13"/>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регламенттері бекітілсін.</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21.05.2019 </w:t>
      </w:r>
      <w:r>
        <w:rPr>
          <w:rFonts w:ascii="Times New Roman"/>
          <w:b w:val="false"/>
          <w:i w:val="false"/>
          <w:color w:val="00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Қарағанды облысы әкімдігінің 25.11.2019 </w:t>
      </w:r>
      <w:r>
        <w:rPr>
          <w:rFonts w:ascii="Times New Roman"/>
          <w:b w:val="false"/>
          <w:i w:val="false"/>
          <w:color w:val="00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911" w:id="14"/>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Қарағанды облысы әкімдігінің кейбір қаулыларының күші жойылды деп танылсын.</w:t>
      </w:r>
    </w:p>
    <w:bookmarkEnd w:id="14"/>
    <w:bookmarkStart w:name="z912" w:id="15"/>
    <w:p>
      <w:pPr>
        <w:spacing w:after="0"/>
        <w:ind w:left="0"/>
        <w:jc w:val="both"/>
      </w:pPr>
      <w:r>
        <w:rPr>
          <w:rFonts w:ascii="Times New Roman"/>
          <w:b w:val="false"/>
          <w:i w:val="false"/>
          <w:color w:val="000000"/>
          <w:sz w:val="28"/>
        </w:rPr>
        <w:t xml:space="preserve">
      3. Осы қаулының орындалуын бақылау облыс әкімінің жетекшілік ететін орынбасарына жүктелсін. </w:t>
      </w:r>
    </w:p>
    <w:bookmarkEnd w:id="15"/>
    <w:bookmarkStart w:name="z913" w:id="16"/>
    <w:p>
      <w:pPr>
        <w:spacing w:after="0"/>
        <w:ind w:left="0"/>
        <w:jc w:val="both"/>
      </w:pPr>
      <w:r>
        <w:rPr>
          <w:rFonts w:ascii="Times New Roman"/>
          <w:b w:val="false"/>
          <w:i w:val="false"/>
          <w:color w:val="000000"/>
          <w:sz w:val="28"/>
        </w:rPr>
        <w:t>
      4. Осы қаулы алғашқы ресми жарияланған күннен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Қошанов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1-қосымша</w:t>
            </w:r>
          </w:p>
        </w:tc>
      </w:tr>
    </w:tbl>
    <w:bookmarkStart w:name="z916" w:id="17"/>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7"/>
    <w:p>
      <w:pPr>
        <w:spacing w:after="0"/>
        <w:ind w:left="0"/>
        <w:jc w:val="both"/>
      </w:pPr>
      <w:r>
        <w:rPr>
          <w:rFonts w:ascii="Times New Roman"/>
          <w:b w:val="false"/>
          <w:i w:val="false"/>
          <w:color w:val="ff0000"/>
          <w:sz w:val="28"/>
        </w:rPr>
        <w:t xml:space="preserve">
      Ескерту. 1-қосымша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917" w:id="18"/>
    <w:p>
      <w:pPr>
        <w:spacing w:after="0"/>
        <w:ind w:left="0"/>
        <w:jc w:val="left"/>
      </w:pPr>
      <w:r>
        <w:rPr>
          <w:rFonts w:ascii="Times New Roman"/>
          <w:b/>
          <w:i w:val="false"/>
          <w:color w:val="000000"/>
        </w:rPr>
        <w:t xml:space="preserve"> 1-тарау. Жалпы ережелер</w:t>
      </w:r>
    </w:p>
    <w:bookmarkEnd w:id="18"/>
    <w:bookmarkStart w:name="z918" w:id="19"/>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19"/>
    <w:bookmarkStart w:name="z23" w:id="2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20"/>
    <w:bookmarkStart w:name="z24" w:id="21"/>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w:t>
      </w:r>
    </w:p>
    <w:bookmarkEnd w:id="21"/>
    <w:bookmarkStart w:name="z25" w:id="22"/>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2"/>
    <w:bookmarkStart w:name="z26" w:id="23"/>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23"/>
    <w:bookmarkStart w:name="z27" w:id="24"/>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4"/>
    <w:bookmarkStart w:name="z28" w:id="25"/>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ұсынуы негіз болып табылады.</w:t>
      </w:r>
    </w:p>
    <w:bookmarkEnd w:id="25"/>
    <w:bookmarkStart w:name="z29" w:id="26"/>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26"/>
    <w:bookmarkStart w:name="z30" w:id="27"/>
    <w:p>
      <w:pPr>
        <w:spacing w:after="0"/>
        <w:ind w:left="0"/>
        <w:jc w:val="both"/>
      </w:pPr>
      <w:r>
        <w:rPr>
          <w:rFonts w:ascii="Times New Roman"/>
          <w:b w:val="false"/>
          <w:i w:val="false"/>
          <w:color w:val="000000"/>
          <w:sz w:val="28"/>
        </w:rPr>
        <w:t>
      1) көрсетілетін қызметті берушінің кеңсе қызметкерінің құжаттарды қабылдауы мен тіркеуі, құжаттарды басшысыға қарастыруға беруі – 5 (бес) минут;</w:t>
      </w:r>
    </w:p>
    <w:bookmarkEnd w:id="27"/>
    <w:bookmarkStart w:name="z31" w:id="28"/>
    <w:p>
      <w:pPr>
        <w:spacing w:after="0"/>
        <w:ind w:left="0"/>
        <w:jc w:val="both"/>
      </w:pPr>
      <w:r>
        <w:rPr>
          <w:rFonts w:ascii="Times New Roman"/>
          <w:b w:val="false"/>
          <w:i w:val="false"/>
          <w:color w:val="000000"/>
          <w:sz w:val="28"/>
        </w:rPr>
        <w:t>
      нәтижесі –құжаттарды көрсетілетін қызметті берушінің басшысының қарауына жолдауы;</w:t>
      </w:r>
    </w:p>
    <w:bookmarkEnd w:id="28"/>
    <w:bookmarkStart w:name="z32" w:id="29"/>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5 (бес) минут;</w:t>
      </w:r>
    </w:p>
    <w:bookmarkEnd w:id="29"/>
    <w:bookmarkStart w:name="z33" w:id="30"/>
    <w:p>
      <w:pPr>
        <w:spacing w:after="0"/>
        <w:ind w:left="0"/>
        <w:jc w:val="both"/>
      </w:pPr>
      <w:r>
        <w:rPr>
          <w:rFonts w:ascii="Times New Roman"/>
          <w:b w:val="false"/>
          <w:i w:val="false"/>
          <w:color w:val="000000"/>
          <w:sz w:val="28"/>
        </w:rPr>
        <w:t>
      нәтижесі – орындау үшін жауапты маманды белгілеу;</w:t>
      </w:r>
    </w:p>
    <w:bookmarkEnd w:id="30"/>
    <w:bookmarkStart w:name="z34" w:id="31"/>
    <w:p>
      <w:pPr>
        <w:spacing w:after="0"/>
        <w:ind w:left="0"/>
        <w:jc w:val="both"/>
      </w:pPr>
      <w:r>
        <w:rPr>
          <w:rFonts w:ascii="Times New Roman"/>
          <w:b w:val="false"/>
          <w:i w:val="false"/>
          <w:color w:val="000000"/>
          <w:sz w:val="28"/>
        </w:rPr>
        <w:t xml:space="preserve">
      3) жауапты маман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5 (бес) минут;</w:t>
      </w:r>
    </w:p>
    <w:bookmarkEnd w:id="31"/>
    <w:bookmarkStart w:name="z35" w:id="32"/>
    <w:p>
      <w:pPr>
        <w:spacing w:after="0"/>
        <w:ind w:left="0"/>
        <w:jc w:val="both"/>
      </w:pPr>
      <w:r>
        <w:rPr>
          <w:rFonts w:ascii="Times New Roman"/>
          <w:b w:val="false"/>
          <w:i w:val="false"/>
          <w:color w:val="000000"/>
          <w:sz w:val="28"/>
        </w:rPr>
        <w:t>
      нәтижесі – көрсетілетін қызметті берушінің басшысына мемлекеттік қызмет көрсетудің нәтижесін қол қоюға жолдау;</w:t>
      </w:r>
    </w:p>
    <w:bookmarkEnd w:id="32"/>
    <w:bookmarkStart w:name="z36" w:id="33"/>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5 (бес) минут ішінде; </w:t>
      </w:r>
    </w:p>
    <w:bookmarkEnd w:id="33"/>
    <w:bookmarkStart w:name="z37" w:id="34"/>
    <w:p>
      <w:pPr>
        <w:spacing w:after="0"/>
        <w:ind w:left="0"/>
        <w:jc w:val="both"/>
      </w:pPr>
      <w:r>
        <w:rPr>
          <w:rFonts w:ascii="Times New Roman"/>
          <w:b w:val="false"/>
          <w:i w:val="false"/>
          <w:color w:val="000000"/>
          <w:sz w:val="28"/>
        </w:rPr>
        <w:t>
      нәтижесі – мемлекеттік қызмет көрсетудің нәтижесін көрсетілетін қызметті берушінің кеңсесіне тіркеуге жолдау;</w:t>
      </w:r>
    </w:p>
    <w:bookmarkEnd w:id="34"/>
    <w:bookmarkStart w:name="z38" w:id="35"/>
    <w:p>
      <w:pPr>
        <w:spacing w:after="0"/>
        <w:ind w:left="0"/>
        <w:jc w:val="both"/>
      </w:pPr>
      <w:r>
        <w:rPr>
          <w:rFonts w:ascii="Times New Roman"/>
          <w:b w:val="false"/>
          <w:i w:val="false"/>
          <w:color w:val="000000"/>
          <w:sz w:val="28"/>
        </w:rPr>
        <w:t>
      5) көрсетілетін қызметті берушінің кеңсесі портал арқылы электронды нысанда көрсетілетін қызметті берушінің өкілетті тұлғасының ЭЦҚ қойылған мемлекеттік көрсетілетін қызметтің нәтижесін көрсетілетін қызметті алушының "жеке кабинетіне" жібереді – 5 (бес) минут;</w:t>
      </w:r>
    </w:p>
    <w:bookmarkEnd w:id="35"/>
    <w:bookmarkStart w:name="z39" w:id="36"/>
    <w:p>
      <w:pPr>
        <w:spacing w:after="0"/>
        <w:ind w:left="0"/>
        <w:jc w:val="both"/>
      </w:pPr>
      <w:r>
        <w:rPr>
          <w:rFonts w:ascii="Times New Roman"/>
          <w:b w:val="false"/>
          <w:i w:val="false"/>
          <w:color w:val="000000"/>
          <w:sz w:val="28"/>
        </w:rPr>
        <w:t>
      нәтижесі – мемлекеттік қызмет көрсетудің нәтижесін жіберу.</w:t>
      </w:r>
    </w:p>
    <w:bookmarkEnd w:id="36"/>
    <w:bookmarkStart w:name="z40" w:id="37"/>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7"/>
    <w:bookmarkStart w:name="z41" w:id="38"/>
    <w:p>
      <w:pPr>
        <w:spacing w:after="0"/>
        <w:ind w:left="0"/>
        <w:jc w:val="both"/>
      </w:pPr>
      <w:r>
        <w:rPr>
          <w:rFonts w:ascii="Times New Roman"/>
          <w:b w:val="false"/>
          <w:i w:val="false"/>
          <w:color w:val="000000"/>
          <w:sz w:val="28"/>
        </w:rPr>
        <w:t>
      6. Мемлекеттiк көрсетiлетiн қызмет процесiне қатысатын құрылымдық бөлiмшелердiң (қызметкерлердiң) тiзбесi:</w:t>
      </w:r>
    </w:p>
    <w:bookmarkEnd w:id="38"/>
    <w:bookmarkStart w:name="z42" w:id="39"/>
    <w:p>
      <w:pPr>
        <w:spacing w:after="0"/>
        <w:ind w:left="0"/>
        <w:jc w:val="both"/>
      </w:pPr>
      <w:r>
        <w:rPr>
          <w:rFonts w:ascii="Times New Roman"/>
          <w:b w:val="false"/>
          <w:i w:val="false"/>
          <w:color w:val="000000"/>
          <w:sz w:val="28"/>
        </w:rPr>
        <w:t>
      1) көрсетілетін қызметті берушінің кеңсе қызметкері;</w:t>
      </w:r>
    </w:p>
    <w:bookmarkEnd w:id="39"/>
    <w:bookmarkStart w:name="z43" w:id="40"/>
    <w:p>
      <w:pPr>
        <w:spacing w:after="0"/>
        <w:ind w:left="0"/>
        <w:jc w:val="both"/>
      </w:pPr>
      <w:r>
        <w:rPr>
          <w:rFonts w:ascii="Times New Roman"/>
          <w:b w:val="false"/>
          <w:i w:val="false"/>
          <w:color w:val="000000"/>
          <w:sz w:val="28"/>
        </w:rPr>
        <w:t>
      2) көрсетілетін қызметті берушінің басшысы;</w:t>
      </w:r>
    </w:p>
    <w:bookmarkEnd w:id="40"/>
    <w:bookmarkStart w:name="z44" w:id="41"/>
    <w:p>
      <w:pPr>
        <w:spacing w:after="0"/>
        <w:ind w:left="0"/>
        <w:jc w:val="both"/>
      </w:pPr>
      <w:r>
        <w:rPr>
          <w:rFonts w:ascii="Times New Roman"/>
          <w:b w:val="false"/>
          <w:i w:val="false"/>
          <w:color w:val="000000"/>
          <w:sz w:val="28"/>
        </w:rPr>
        <w:t>
      3) көрсетілетін қызметті берушінің жауапты маманы.</w:t>
      </w:r>
    </w:p>
    <w:bookmarkEnd w:id="41"/>
    <w:bookmarkStart w:name="z45" w:id="42"/>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42"/>
    <w:bookmarkStart w:name="z46" w:id="43"/>
    <w:p>
      <w:pPr>
        <w:spacing w:after="0"/>
        <w:ind w:left="0"/>
        <w:jc w:val="both"/>
      </w:pPr>
      <w:r>
        <w:rPr>
          <w:rFonts w:ascii="Times New Roman"/>
          <w:b w:val="false"/>
          <w:i w:val="false"/>
          <w:color w:val="000000"/>
          <w:sz w:val="28"/>
        </w:rPr>
        <w:t>
      1) көрсетілетін қызметті берушінің кеңсесі портал арқылы келген құжаттарды қабылдауды және оларды тіркеуді жүзеге асырады – 5 (бес) минут;</w:t>
      </w:r>
    </w:p>
    <w:bookmarkEnd w:id="43"/>
    <w:bookmarkStart w:name="z47" w:id="44"/>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5 (бес) минут;</w:t>
      </w:r>
    </w:p>
    <w:bookmarkEnd w:id="44"/>
    <w:bookmarkStart w:name="z48" w:id="45"/>
    <w:p>
      <w:pPr>
        <w:spacing w:after="0"/>
        <w:ind w:left="0"/>
        <w:jc w:val="both"/>
      </w:pPr>
      <w:r>
        <w:rPr>
          <w:rFonts w:ascii="Times New Roman"/>
          <w:b w:val="false"/>
          <w:i w:val="false"/>
          <w:color w:val="000000"/>
          <w:sz w:val="28"/>
        </w:rPr>
        <w:t xml:space="preserve">
      3) жауапты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5 (бес) минут;</w:t>
      </w:r>
    </w:p>
    <w:bookmarkEnd w:id="45"/>
    <w:bookmarkStart w:name="z49" w:id="46"/>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5 (бес) минут ішінде; </w:t>
      </w:r>
    </w:p>
    <w:bookmarkEnd w:id="46"/>
    <w:bookmarkStart w:name="z50" w:id="47"/>
    <w:p>
      <w:pPr>
        <w:spacing w:after="0"/>
        <w:ind w:left="0"/>
        <w:jc w:val="both"/>
      </w:pPr>
      <w:r>
        <w:rPr>
          <w:rFonts w:ascii="Times New Roman"/>
          <w:b w:val="false"/>
          <w:i w:val="false"/>
          <w:color w:val="000000"/>
          <w:sz w:val="28"/>
        </w:rPr>
        <w:t>
      5) көрсетілетін қызметті берушінің кеңсесі портал арқылы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жібереді – 5 (бес) минут.</w:t>
      </w:r>
    </w:p>
    <w:bookmarkEnd w:id="47"/>
    <w:bookmarkStart w:name="z51" w:id="4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52" w:id="49"/>
    <w:p>
      <w:pPr>
        <w:spacing w:after="0"/>
        <w:ind w:left="0"/>
        <w:jc w:val="both"/>
      </w:pPr>
      <w:r>
        <w:rPr>
          <w:rFonts w:ascii="Times New Roman"/>
          <w:b w:val="false"/>
          <w:i w:val="false"/>
          <w:color w:val="000000"/>
          <w:sz w:val="28"/>
        </w:rPr>
        <w:t>
      8. Портал арқылы жүгіну кезінде жүгіну тәртібі мен көрсетілетін қызметті алушының және көрсетілетін қызметті берушінің рәсімдер (іс–қимылдар) реттілігін сипаттау:</w:t>
      </w:r>
    </w:p>
    <w:bookmarkEnd w:id="49"/>
    <w:bookmarkStart w:name="z53" w:id="5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bookmarkEnd w:id="50"/>
    <w:bookmarkStart w:name="z54" w:id="51"/>
    <w:p>
      <w:pPr>
        <w:spacing w:after="0"/>
        <w:ind w:left="0"/>
        <w:jc w:val="both"/>
      </w:pPr>
      <w:r>
        <w:rPr>
          <w:rFonts w:ascii="Times New Roman"/>
          <w:b w:val="false"/>
          <w:i w:val="false"/>
          <w:color w:val="000000"/>
          <w:sz w:val="28"/>
        </w:rPr>
        <w:t>
      2) 1 процесс – қызметті алу үшін көрсетілетін қызметті алушының порталда ЖСН мен паролін енгізуі (авторизациялау процесі);</w:t>
      </w:r>
    </w:p>
    <w:bookmarkEnd w:id="51"/>
    <w:bookmarkStart w:name="z55" w:id="52"/>
    <w:p>
      <w:pPr>
        <w:spacing w:after="0"/>
        <w:ind w:left="0"/>
        <w:jc w:val="both"/>
      </w:pPr>
      <w:r>
        <w:rPr>
          <w:rFonts w:ascii="Times New Roman"/>
          <w:b w:val="false"/>
          <w:i w:val="false"/>
          <w:color w:val="000000"/>
          <w:sz w:val="28"/>
        </w:rPr>
        <w:t>
      3) 1 шарт – ЖСН мен пароль арқылы тіркелген көрсетілетін қызметті алушы туралы деректердің түпнұсқалығын порталда тексеру;</w:t>
      </w:r>
    </w:p>
    <w:bookmarkEnd w:id="52"/>
    <w:bookmarkStart w:name="z56" w:id="53"/>
    <w:p>
      <w:pPr>
        <w:spacing w:after="0"/>
        <w:ind w:left="0"/>
        <w:jc w:val="both"/>
      </w:pPr>
      <w:r>
        <w:rPr>
          <w:rFonts w:ascii="Times New Roman"/>
          <w:b w:val="false"/>
          <w:i w:val="false"/>
          <w:color w:val="000000"/>
          <w:sz w:val="28"/>
        </w:rPr>
        <w:t>
      4) 2 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53"/>
    <w:bookmarkStart w:name="z57" w:id="54"/>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bookmarkEnd w:id="54"/>
    <w:bookmarkStart w:name="z58" w:id="55"/>
    <w:p>
      <w:pPr>
        <w:spacing w:after="0"/>
        <w:ind w:left="0"/>
        <w:jc w:val="both"/>
      </w:pPr>
      <w:r>
        <w:rPr>
          <w:rFonts w:ascii="Times New Roman"/>
          <w:b w:val="false"/>
          <w:i w:val="false"/>
          <w:color w:val="000000"/>
          <w:sz w:val="28"/>
        </w:rPr>
        <w:t>
      6) 2 шарт – порталда электрондық цифрлық қолтаңбасымен (бұдан әрі – ЭЦҚ) куәландырылған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55"/>
    <w:bookmarkStart w:name="z59" w:id="56"/>
    <w:p>
      <w:pPr>
        <w:spacing w:after="0"/>
        <w:ind w:left="0"/>
        <w:jc w:val="both"/>
      </w:pPr>
      <w:r>
        <w:rPr>
          <w:rFonts w:ascii="Times New Roman"/>
          <w:b w:val="false"/>
          <w:i w:val="false"/>
          <w:color w:val="000000"/>
          <w:sz w:val="28"/>
        </w:rPr>
        <w:t>
      7) 4 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56"/>
    <w:bookmarkStart w:name="z60" w:id="57"/>
    <w:p>
      <w:pPr>
        <w:spacing w:after="0"/>
        <w:ind w:left="0"/>
        <w:jc w:val="both"/>
      </w:pPr>
      <w:r>
        <w:rPr>
          <w:rFonts w:ascii="Times New Roman"/>
          <w:b w:val="false"/>
          <w:i w:val="false"/>
          <w:color w:val="000000"/>
          <w:sz w:val="28"/>
        </w:rPr>
        <w:t>
      8) 5 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57"/>
    <w:bookmarkStart w:name="z61" w:id="58"/>
    <w:p>
      <w:pPr>
        <w:spacing w:after="0"/>
        <w:ind w:left="0"/>
        <w:jc w:val="both"/>
      </w:pPr>
      <w:r>
        <w:rPr>
          <w:rFonts w:ascii="Times New Roman"/>
          <w:b w:val="false"/>
          <w:i w:val="false"/>
          <w:color w:val="000000"/>
          <w:sz w:val="28"/>
        </w:rPr>
        <w:t>
      9) 3 шарт – көрсетілетін қызметті берушінің қызмет көрсету үшін көрсетілетін қызметті алушының қоса берілген, сәйкестігін және негіздерін тексеруі;</w:t>
      </w:r>
    </w:p>
    <w:bookmarkEnd w:id="58"/>
    <w:bookmarkStart w:name="z62" w:id="59"/>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59"/>
    <w:bookmarkStart w:name="z63" w:id="60"/>
    <w:p>
      <w:pPr>
        <w:spacing w:after="0"/>
        <w:ind w:left="0"/>
        <w:jc w:val="both"/>
      </w:pPr>
      <w:r>
        <w:rPr>
          <w:rFonts w:ascii="Times New Roman"/>
          <w:b w:val="false"/>
          <w:i w:val="false"/>
          <w:color w:val="000000"/>
          <w:sz w:val="28"/>
        </w:rPr>
        <w:t>
      11) 7 процесс – көрсетілетін қызметті алушының ӨЭҮШ АЖО қалыптастырған қызметтің нәтижесін (электрондық құжат нысанындағы хабарламаны) алуы.</w:t>
      </w:r>
    </w:p>
    <w:bookmarkEnd w:id="60"/>
    <w:bookmarkStart w:name="z64" w:id="61"/>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p>
    <w:bookmarkEnd w:id="61"/>
    <w:bookmarkStart w:name="z998" w:id="6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bookmarkStart w:name="z67" w:id="63"/>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қатыстырылған ақпараттық жүйелердің функционалдық өзара іс–қимыл диаграммасы</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64"/>
    <w:p>
      <w:pPr>
        <w:spacing w:after="0"/>
        <w:ind w:left="0"/>
        <w:jc w:val="left"/>
      </w:pPr>
      <w:r>
        <w:rPr>
          <w:rFonts w:ascii="Times New Roman"/>
          <w:b/>
          <w:i w:val="false"/>
          <w:color w:val="000000"/>
        </w:rPr>
        <w:t xml:space="preserve"> Шартты белгілер:</w:t>
      </w:r>
    </w:p>
    <w:bookmarkEnd w:id="64"/>
    <w:bookmarkStart w:name="z98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986" w:id="66"/>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 </w:t>
      </w:r>
    </w:p>
    <w:bookmarkEnd w:id="66"/>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46700"/>
                    </a:xfrm>
                    <a:prstGeom prst="rect">
                      <a:avLst/>
                    </a:prstGeom>
                  </pic:spPr>
                </pic:pic>
              </a:graphicData>
            </a:graphic>
          </wp:inline>
        </w:drawing>
      </w:r>
    </w:p>
    <w:p>
      <w:pPr>
        <w:spacing w:after="0"/>
        <w:ind w:left="0"/>
        <w:jc w:val="left"/>
      </w:pPr>
      <w:r>
        <w:br/>
      </w:r>
    </w:p>
    <w:bookmarkStart w:name="z987" w:id="67"/>
    <w:p>
      <w:pPr>
        <w:spacing w:after="0"/>
        <w:ind w:left="0"/>
        <w:jc w:val="left"/>
      </w:pPr>
      <w:r>
        <w:rPr>
          <w:rFonts w:ascii="Times New Roman"/>
          <w:b/>
          <w:i w:val="false"/>
          <w:color w:val="000000"/>
        </w:rPr>
        <w:t xml:space="preserve"> Шартты белгілер:</w:t>
      </w:r>
    </w:p>
    <w:bookmarkEnd w:id="67"/>
    <w:bookmarkStart w:name="z98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2-қосымша</w:t>
            </w:r>
          </w:p>
        </w:tc>
      </w:tr>
    </w:tbl>
    <w:bookmarkStart w:name="z995" w:id="6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69"/>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27.08.2019 </w:t>
      </w:r>
      <w:r>
        <w:rPr>
          <w:rFonts w:ascii="Times New Roman"/>
          <w:b w:val="false"/>
          <w:i w:val="false"/>
          <w:color w:val="ff0000"/>
          <w:sz w:val="28"/>
        </w:rPr>
        <w:t>№ 51/03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9" w:id="70"/>
    <w:p>
      <w:pPr>
        <w:spacing w:after="0"/>
        <w:ind w:left="0"/>
        <w:jc w:val="left"/>
      </w:pPr>
      <w:r>
        <w:rPr>
          <w:rFonts w:ascii="Times New Roman"/>
          <w:b/>
          <w:i w:val="false"/>
          <w:color w:val="000000"/>
        </w:rPr>
        <w:t xml:space="preserve"> </w:t>
      </w:r>
      <w:r>
        <w:rPr>
          <w:rFonts w:ascii="Times New Roman"/>
          <w:b/>
          <w:i w:val="false"/>
          <w:color w:val="000000"/>
        </w:rPr>
        <w:t>1–тарау. Жалпы ережелер</w:t>
      </w:r>
    </w:p>
    <w:bookmarkEnd w:id="70"/>
    <w:bookmarkStart w:name="z20" w:id="71"/>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71"/>
    <w:bookmarkStart w:name="z21" w:id="7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2"/>
    <w:bookmarkStart w:name="z22" w:id="73"/>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7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облыстық маңызы бар қала немесе аудан әкімдігінің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4. Мемлекеттiк қызмет көрсету бойынша рәсiмдi (iс–қимылды) бастауға жеке тұлғалардың (бұдан әрі – көрсетілетін қызметті алушы)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 </w:t>
      </w:r>
    </w:p>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 немесе портал арқылы жіберілген құжаттарды қабылдайды және оларды тіркеуді жүзеге асырады – 15 (он бес) минут ішінде;</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басшысының қарауына жолдауы;</w:t>
      </w:r>
    </w:p>
    <w:p>
      <w:pPr>
        <w:spacing w:after="0"/>
        <w:ind w:left="0"/>
        <w:jc w:val="both"/>
      </w:pPr>
      <w:r>
        <w:rPr>
          <w:rFonts w:ascii="Times New Roman"/>
          <w:b w:val="false"/>
          <w:i w:val="false"/>
          <w:color w:val="000000"/>
          <w:sz w:val="28"/>
        </w:rPr>
        <w:t xml:space="preserve">
      2) көрсетілетін қызметті берушінің басшысы құжаттарды қарастырады және жауапты орындаушыны анықтайды – 1 (бір) жұмыс күні ішінде; </w:t>
      </w:r>
    </w:p>
    <w:p>
      <w:pPr>
        <w:spacing w:after="0"/>
        <w:ind w:left="0"/>
        <w:jc w:val="both"/>
      </w:pPr>
      <w:r>
        <w:rPr>
          <w:rFonts w:ascii="Times New Roman"/>
          <w:b w:val="false"/>
          <w:i w:val="false"/>
          <w:color w:val="000000"/>
          <w:sz w:val="28"/>
        </w:rPr>
        <w:t xml:space="preserve">
      нәтиже – орындау үшін жауапты маманды анықтау; </w:t>
      </w:r>
    </w:p>
    <w:p>
      <w:pPr>
        <w:spacing w:after="0"/>
        <w:ind w:left="0"/>
        <w:jc w:val="both"/>
      </w:pPr>
      <w:r>
        <w:rPr>
          <w:rFonts w:ascii="Times New Roman"/>
          <w:b w:val="false"/>
          <w:i w:val="false"/>
          <w:color w:val="000000"/>
          <w:sz w:val="28"/>
        </w:rPr>
        <w:t>
      3) көрсетілетін қызметті беруші жауапты маманы келген құжаттарды қарайды, көрсетілетін қызмет нәтижесін дайындайды – 10 (он) жұмыс күні ішінде;</w:t>
      </w:r>
    </w:p>
    <w:p>
      <w:pPr>
        <w:spacing w:after="0"/>
        <w:ind w:left="0"/>
        <w:jc w:val="both"/>
      </w:pPr>
      <w:r>
        <w:rPr>
          <w:rFonts w:ascii="Times New Roman"/>
          <w:b w:val="false"/>
          <w:i w:val="false"/>
          <w:color w:val="000000"/>
          <w:sz w:val="28"/>
        </w:rPr>
        <w:t>
      нәтиже – көрсетілетін қызмет нәтижесін көрсетілетін қызметті берушінің басшысының қол қоюына жолдауы;</w:t>
      </w:r>
    </w:p>
    <w:p>
      <w:pPr>
        <w:spacing w:after="0"/>
        <w:ind w:left="0"/>
        <w:jc w:val="both"/>
      </w:pPr>
      <w:r>
        <w:rPr>
          <w:rFonts w:ascii="Times New Roman"/>
          <w:b w:val="false"/>
          <w:i w:val="false"/>
          <w:color w:val="000000"/>
          <w:sz w:val="28"/>
        </w:rPr>
        <w:t>
      4) көрсетілетін қызметті берушінің басшысы көрсетілетін қызмет нәтижесіне қол қояды және көрсетілетін қызметті берушінің кеңсесіне жолдайды – 5 (бес) жұмыс күні ішінде;</w:t>
      </w:r>
    </w:p>
    <w:p>
      <w:pPr>
        <w:spacing w:after="0"/>
        <w:ind w:left="0"/>
        <w:jc w:val="both"/>
      </w:pPr>
      <w:r>
        <w:rPr>
          <w:rFonts w:ascii="Times New Roman"/>
          <w:b w:val="false"/>
          <w:i w:val="false"/>
          <w:color w:val="000000"/>
          <w:sz w:val="28"/>
        </w:rPr>
        <w:t xml:space="preserve">
      нәтиже – көрсетілетін қызмет нәтижесін жіберу; </w:t>
      </w:r>
    </w:p>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қызметкеріне,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көрсетілетін қызмет нәтижесін 15 (он бес) минут ішінде береді;</w:t>
      </w:r>
    </w:p>
    <w:p>
      <w:pPr>
        <w:spacing w:after="0"/>
        <w:ind w:left="0"/>
        <w:jc w:val="both"/>
      </w:pPr>
      <w:r>
        <w:rPr>
          <w:rFonts w:ascii="Times New Roman"/>
          <w:b w:val="false"/>
          <w:i w:val="false"/>
          <w:color w:val="000000"/>
          <w:sz w:val="28"/>
        </w:rPr>
        <w:t>
      нәтижесі – Мемлекеттік корпорация қызметкерінің көрсетілетін қызмет нәтижесін алғандығы жөнінде белгі. </w:t>
      </w:r>
    </w:p>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жауапты маманы;</w:t>
      </w:r>
    </w:p>
    <w:p>
      <w:pPr>
        <w:spacing w:after="0"/>
        <w:ind w:left="0"/>
        <w:jc w:val="both"/>
      </w:pPr>
      <w:r>
        <w:rPr>
          <w:rFonts w:ascii="Times New Roman"/>
          <w:b w:val="false"/>
          <w:i w:val="false"/>
          <w:color w:val="000000"/>
          <w:sz w:val="28"/>
        </w:rPr>
        <w:t>
      4) жергілікті атқарушы орган.</w:t>
      </w:r>
    </w:p>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 немесе портал арқылы жіберілген құжаттарды қабылдайды және оларды тіркеуді жүзеге асырады – 15 (он бес) минут ішінде;</w:t>
      </w:r>
    </w:p>
    <w:p>
      <w:pPr>
        <w:spacing w:after="0"/>
        <w:ind w:left="0"/>
        <w:jc w:val="both"/>
      </w:pPr>
      <w:r>
        <w:rPr>
          <w:rFonts w:ascii="Times New Roman"/>
          <w:b w:val="false"/>
          <w:i w:val="false"/>
          <w:color w:val="000000"/>
          <w:sz w:val="28"/>
        </w:rPr>
        <w:t xml:space="preserve">
      2) көрсетілетін қызметті берушінің басшысы құжаттарды қарастырады және жауапты орындаушыны анықтайды – 1 (бір) жұмыс күні ішінде; </w:t>
      </w:r>
    </w:p>
    <w:p>
      <w:pPr>
        <w:spacing w:after="0"/>
        <w:ind w:left="0"/>
        <w:jc w:val="both"/>
      </w:pPr>
      <w:r>
        <w:rPr>
          <w:rFonts w:ascii="Times New Roman"/>
          <w:b w:val="false"/>
          <w:i w:val="false"/>
          <w:color w:val="000000"/>
          <w:sz w:val="28"/>
        </w:rPr>
        <w:t>
      3) көрсетілетін қызметті беруші жауапты маманы келген құжаттарды қарайды, көрсетілетін қызмет нәтижесін дайындайды – 10 (он) жұмыс күні ішінде;</w:t>
      </w:r>
    </w:p>
    <w:p>
      <w:pPr>
        <w:spacing w:after="0"/>
        <w:ind w:left="0"/>
        <w:jc w:val="both"/>
      </w:pPr>
      <w:r>
        <w:rPr>
          <w:rFonts w:ascii="Times New Roman"/>
          <w:b w:val="false"/>
          <w:i w:val="false"/>
          <w:color w:val="000000"/>
          <w:sz w:val="28"/>
        </w:rPr>
        <w:t>
      4) көрсетілетін қызметті берушінің басшысы қол қояды және көрсетілетін қызметті берушінің кеңсесіне жолдайды – 5 (бес) жұмыс күні ішінде;</w:t>
      </w:r>
    </w:p>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қызметшісіне,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көрсетілетін қызмет нәтижесін 15 минут ішінде береді.</w:t>
      </w:r>
    </w:p>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корпорацияға жүгіну тәртібін әрбір рәсімнің (іс–қимылдың) көрсетілуімен сипаттау:</w:t>
      </w:r>
    </w:p>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қызмет көрсету арқылы операциялық залда жүзеге асырылады;</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5–процесс – Мемлекеттік корпорация операторының ЭЦҚ–мен куәландырылған (қол қойылған) электрондық құжатты (көрсетілетін қызметті алушының сұрауын) ЭҮШ арқылы өңірлік электрондық үкімет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8) 6–процесс – электрондық құжатты ӨЭҮШ АЖО–да тіркеу;</w:t>
      </w:r>
    </w:p>
    <w:p>
      <w:pPr>
        <w:spacing w:after="0"/>
        <w:ind w:left="0"/>
        <w:jc w:val="both"/>
      </w:pPr>
      <w:r>
        <w:rPr>
          <w:rFonts w:ascii="Times New Roman"/>
          <w:b w:val="false"/>
          <w:i w:val="false"/>
          <w:color w:val="000000"/>
          <w:sz w:val="28"/>
        </w:rPr>
        <w:t>
      9) 2 шарт – көрсетілетін қызметті берушінің көрсетілетін қызметті алушымен қоса берілген құжаттарды Стандартта көрсетілген құжаттардың және қызмет көрсету негіздерін сәйкестікке тексеруі (өңдеуі);</w:t>
      </w:r>
    </w:p>
    <w:p>
      <w:pPr>
        <w:spacing w:after="0"/>
        <w:ind w:left="0"/>
        <w:jc w:val="both"/>
      </w:pPr>
      <w:r>
        <w:rPr>
          <w:rFonts w:ascii="Times New Roman"/>
          <w:b w:val="false"/>
          <w:i w:val="false"/>
          <w:color w:val="000000"/>
          <w:sz w:val="28"/>
        </w:rPr>
        <w:t>
      10) 7–процесс – көрсетілетін қызметті алушының құжаттарында бұзушылықтың болуына байланысты сұрау салынған қызметтен бас тарту туралы хабарламаны қалыптастыруы;</w:t>
      </w:r>
    </w:p>
    <w:p>
      <w:pPr>
        <w:spacing w:after="0"/>
        <w:ind w:left="0"/>
        <w:jc w:val="both"/>
      </w:pPr>
      <w:r>
        <w:rPr>
          <w:rFonts w:ascii="Times New Roman"/>
          <w:b w:val="false"/>
          <w:i w:val="false"/>
          <w:color w:val="000000"/>
          <w:sz w:val="28"/>
        </w:rPr>
        <w:t>
      11) 8–процесс – көрсетілетін қызметті алушының ӨЭҮШ АЖО қалыптастырған қызметтің нәтижесін (шешім) Мемлекеттік корпорациясының операторы арқылы алуы.</w:t>
      </w:r>
    </w:p>
    <w:bookmarkStart w:name="z65" w:id="74"/>
    <w:p>
      <w:pPr>
        <w:spacing w:after="0"/>
        <w:ind w:left="0"/>
        <w:jc w:val="both"/>
      </w:pPr>
      <w:r>
        <w:rPr>
          <w:rFonts w:ascii="Times New Roman"/>
          <w:b w:val="false"/>
          <w:i w:val="false"/>
          <w:color w:val="000000"/>
          <w:sz w:val="28"/>
        </w:rPr>
        <w:t xml:space="preserve">
      9. Әрбір рәсімнің көрсетілуімен портал арқылы түсетін өтініштер тәртібін сипаттау: </w:t>
      </w:r>
    </w:p>
    <w:bookmarkEnd w:id="74"/>
    <w:bookmarkStart w:name="z66" w:id="75"/>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75"/>
    <w:p>
      <w:pPr>
        <w:spacing w:after="0"/>
        <w:ind w:left="0"/>
        <w:jc w:val="both"/>
      </w:pPr>
      <w:r>
        <w:rPr>
          <w:rFonts w:ascii="Times New Roman"/>
          <w:b w:val="false"/>
          <w:i w:val="false"/>
          <w:color w:val="000000"/>
          <w:sz w:val="28"/>
        </w:rPr>
        <w:t>
      2) 1–процесс – көрсетілетін қызметті алушының қызмет алу үшін порталда ЖСН және парольді енгізуі (авторизация үдерісі);</w:t>
      </w:r>
    </w:p>
    <w:bookmarkStart w:name="z68" w:id="76"/>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bookmarkEnd w:id="76"/>
    <w:bookmarkStart w:name="z69" w:id="77"/>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77"/>
    <w:bookmarkStart w:name="z70" w:id="78"/>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оның құрылымы мен форматтық талаптарын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тіркеу куәлігін таңдауы;</w:t>
      </w:r>
    </w:p>
    <w:bookmarkEnd w:id="78"/>
    <w:bookmarkStart w:name="z71" w:id="79"/>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79"/>
    <w:bookmarkStart w:name="z72" w:id="80"/>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80"/>
    <w:bookmarkStart w:name="z73" w:id="81"/>
    <w:p>
      <w:pPr>
        <w:spacing w:after="0"/>
        <w:ind w:left="0"/>
        <w:jc w:val="both"/>
      </w:pPr>
      <w:r>
        <w:rPr>
          <w:rFonts w:ascii="Times New Roman"/>
          <w:b w:val="false"/>
          <w:i w:val="false"/>
          <w:color w:val="000000"/>
          <w:sz w:val="28"/>
        </w:rPr>
        <w:t>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81"/>
    <w:bookmarkStart w:name="z74" w:id="82"/>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алушының қоса берілген, сәйкестігін және негіздерін тексеруі;</w:t>
      </w:r>
    </w:p>
    <w:bookmarkEnd w:id="82"/>
    <w:bookmarkStart w:name="z75" w:id="83"/>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83"/>
    <w:bookmarkStart w:name="z76" w:id="84"/>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bookmarkEnd w:id="84"/>
    <w:bookmarkStart w:name="z77" w:id="85"/>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85"/>
    <w:bookmarkStart w:name="z78" w:id="86"/>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сай мемлекеттік көрсетілетін қызметтің бизнес–үдерістердің анықтамалығында көрсетіледі.</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5" w:id="87"/>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bookmarkEnd w:id="87"/>
    <w:bookmarkStart w:name="z86"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9"/>
    <w:p>
      <w:pPr>
        <w:spacing w:after="0"/>
        <w:ind w:left="0"/>
        <w:jc w:val="left"/>
      </w:pPr>
      <w:r>
        <w:rPr>
          <w:rFonts w:ascii="Times New Roman"/>
          <w:b/>
          <w:i w:val="false"/>
          <w:color w:val="000000"/>
        </w:rPr>
        <w:t xml:space="preserve"> Шартты белгілер:</w:t>
      </w:r>
    </w:p>
    <w:bookmarkEnd w:id="89"/>
    <w:bookmarkStart w:name="z88"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3914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914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ата–анасының қамқорлығынсыз</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қалған балаға (балаларға)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қамқоршылық немесе қорғаншылық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5" w:id="9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қызметтің бизнес–үдерістердің анықтамалығы</w:t>
      </w:r>
    </w:p>
    <w:bookmarkEnd w:id="91"/>
    <w:bookmarkStart w:name="z9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93"/>
    <w:p>
      <w:pPr>
        <w:spacing w:after="0"/>
        <w:ind w:left="0"/>
        <w:jc w:val="left"/>
      </w:pPr>
      <w:r>
        <w:rPr>
          <w:rFonts w:ascii="Times New Roman"/>
          <w:b/>
          <w:i w:val="false"/>
          <w:color w:val="000000"/>
        </w:rPr>
        <w:t xml:space="preserve"> Шартты белгілер:</w:t>
      </w:r>
    </w:p>
    <w:bookmarkEnd w:id="93"/>
    <w:bookmarkStart w:name="z98"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3-қосымша</w:t>
            </w:r>
          </w:p>
        </w:tc>
      </w:tr>
    </w:tbl>
    <w:bookmarkStart w:name="z1076" w:id="95"/>
    <w:p>
      <w:pPr>
        <w:spacing w:after="0"/>
        <w:ind w:left="0"/>
        <w:jc w:val="left"/>
      </w:pPr>
      <w:r>
        <w:rPr>
          <w:rFonts w:ascii="Times New Roman"/>
          <w:b/>
          <w:i w:val="false"/>
          <w:color w:val="000000"/>
        </w:rPr>
        <w:t xml:space="preserve"> "Кәмелетке толмаған балалардың мүлкіне иелік ету үшін анықтамалар беру" мемлекеттік көрсетілетін қызмет регламенті</w:t>
      </w:r>
    </w:p>
    <w:bookmarkEnd w:id="95"/>
    <w:p>
      <w:pPr>
        <w:spacing w:after="0"/>
        <w:ind w:left="0"/>
        <w:jc w:val="both"/>
      </w:pPr>
      <w:r>
        <w:rPr>
          <w:rFonts w:ascii="Times New Roman"/>
          <w:b w:val="false"/>
          <w:i w:val="false"/>
          <w:color w:val="ff0000"/>
          <w:sz w:val="28"/>
        </w:rPr>
        <w:t xml:space="preserve">
      Ескерту. Тақырыбы жаңа редакцияда - Қарағанды облысы әкімдігінің 25.11.2019 </w:t>
      </w:r>
      <w:r>
        <w:rPr>
          <w:rFonts w:ascii="Times New Roman"/>
          <w:b w:val="false"/>
          <w:i w:val="false"/>
          <w:color w:val="ff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ff0000"/>
          <w:sz w:val="28"/>
        </w:rPr>
        <w:t xml:space="preserve">
      Ескерту. 3-қосымша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077" w:id="96"/>
    <w:p>
      <w:pPr>
        <w:spacing w:after="0"/>
        <w:ind w:left="0"/>
        <w:jc w:val="left"/>
      </w:pPr>
      <w:r>
        <w:rPr>
          <w:rFonts w:ascii="Times New Roman"/>
          <w:b/>
          <w:i w:val="false"/>
          <w:color w:val="000000"/>
        </w:rPr>
        <w:t xml:space="preserve"> 1-тарау. Жалпы ережелер</w:t>
      </w:r>
    </w:p>
    <w:bookmarkEnd w:id="96"/>
    <w:bookmarkStart w:name="z1078" w:id="97"/>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"Кәмелетке толмаған балалардың мүлкіне иелік ету үшін анықтамалар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9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Қарағанды облысы әкімдігінің 25.11.2019 </w:t>
      </w:r>
      <w:r>
        <w:rPr>
          <w:rFonts w:ascii="Times New Roman"/>
          <w:b w:val="false"/>
          <w:i w:val="false"/>
          <w:color w:val="00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4" w:id="9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98"/>
    <w:bookmarkStart w:name="z125" w:id="9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"Кәмелетке толмаған балалардың мүлкіне иелік ету үшін анықтамалар беру" мемлекеттік көрсетілетін қызмет стандарттың (Нормативтік құқықтық актілерді мемлекеттік тіркеу тізілімінде № 11184 болып тіркелген) (бұдан әрі – Cтандарт)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99"/>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Қарағанды облысы әкімдігінің 25.11.2019 </w:t>
      </w:r>
      <w:r>
        <w:rPr>
          <w:rFonts w:ascii="Times New Roman"/>
          <w:b w:val="false"/>
          <w:i w:val="false"/>
          <w:color w:val="00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27" w:id="100"/>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00"/>
    <w:bookmarkStart w:name="z128" w:id="101"/>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ұсынуы негіз болып табылады.</w:t>
      </w:r>
    </w:p>
    <w:bookmarkEnd w:id="101"/>
    <w:bookmarkStart w:name="z129" w:id="102"/>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102"/>
    <w:bookmarkStart w:name="z130" w:id="103"/>
    <w:p>
      <w:pPr>
        <w:spacing w:after="0"/>
        <w:ind w:left="0"/>
        <w:jc w:val="both"/>
      </w:pPr>
      <w:r>
        <w:rPr>
          <w:rFonts w:ascii="Times New Roman"/>
          <w:b w:val="false"/>
          <w:i w:val="false"/>
          <w:color w:val="000000"/>
          <w:sz w:val="28"/>
        </w:rPr>
        <w:t>
      1) көрсетілетін қызметті берушінің кеңсе қызметкерінің құжаттарды қабылдауы мен тіркеуі, құжаттарды басшысыға қарастыруға беруі – 15 (он бес) минут;</w:t>
      </w:r>
    </w:p>
    <w:bookmarkEnd w:id="103"/>
    <w:bookmarkStart w:name="z131" w:id="104"/>
    <w:p>
      <w:pPr>
        <w:spacing w:after="0"/>
        <w:ind w:left="0"/>
        <w:jc w:val="both"/>
      </w:pPr>
      <w:r>
        <w:rPr>
          <w:rFonts w:ascii="Times New Roman"/>
          <w:b w:val="false"/>
          <w:i w:val="false"/>
          <w:color w:val="000000"/>
          <w:sz w:val="28"/>
        </w:rPr>
        <w:t>
      нәтижесі – құжаттарды көрсетілетін қызметті берушінің басшысының қарауына жолдауы;</w:t>
      </w:r>
    </w:p>
    <w:bookmarkEnd w:id="104"/>
    <w:bookmarkStart w:name="z132" w:id="105"/>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30 (отыз) минут;</w:t>
      </w:r>
    </w:p>
    <w:bookmarkEnd w:id="105"/>
    <w:bookmarkStart w:name="z133" w:id="106"/>
    <w:p>
      <w:pPr>
        <w:spacing w:after="0"/>
        <w:ind w:left="0"/>
        <w:jc w:val="both"/>
      </w:pPr>
      <w:r>
        <w:rPr>
          <w:rFonts w:ascii="Times New Roman"/>
          <w:b w:val="false"/>
          <w:i w:val="false"/>
          <w:color w:val="000000"/>
          <w:sz w:val="28"/>
        </w:rPr>
        <w:t>
      нәтижесі – орындау үшін жауапты маманды белгілеу;</w:t>
      </w:r>
    </w:p>
    <w:bookmarkEnd w:id="106"/>
    <w:bookmarkStart w:name="z134" w:id="107"/>
    <w:p>
      <w:pPr>
        <w:spacing w:after="0"/>
        <w:ind w:left="0"/>
        <w:jc w:val="both"/>
      </w:pPr>
      <w:r>
        <w:rPr>
          <w:rFonts w:ascii="Times New Roman"/>
          <w:b w:val="false"/>
          <w:i w:val="false"/>
          <w:color w:val="000000"/>
          <w:sz w:val="28"/>
        </w:rPr>
        <w:t xml:space="preserve">
      3) жауапты маман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1 (бір) жұмыс күні;</w:t>
      </w:r>
    </w:p>
    <w:bookmarkEnd w:id="107"/>
    <w:bookmarkStart w:name="z135" w:id="108"/>
    <w:p>
      <w:pPr>
        <w:spacing w:after="0"/>
        <w:ind w:left="0"/>
        <w:jc w:val="both"/>
      </w:pPr>
      <w:r>
        <w:rPr>
          <w:rFonts w:ascii="Times New Roman"/>
          <w:b w:val="false"/>
          <w:i w:val="false"/>
          <w:color w:val="000000"/>
          <w:sz w:val="28"/>
        </w:rPr>
        <w:t>
      нәтижесі – көрсетілетін қызметті берушінің басшысына мемлекеттік қызмет көрсетудің нәтижесін қол қоюға жолдау;</w:t>
      </w:r>
    </w:p>
    <w:bookmarkEnd w:id="108"/>
    <w:bookmarkStart w:name="z136" w:id="109"/>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30 (отыз) минут; </w:t>
      </w:r>
    </w:p>
    <w:bookmarkEnd w:id="109"/>
    <w:bookmarkStart w:name="z137" w:id="110"/>
    <w:p>
      <w:pPr>
        <w:spacing w:after="0"/>
        <w:ind w:left="0"/>
        <w:jc w:val="both"/>
      </w:pPr>
      <w:r>
        <w:rPr>
          <w:rFonts w:ascii="Times New Roman"/>
          <w:b w:val="false"/>
          <w:i w:val="false"/>
          <w:color w:val="000000"/>
          <w:sz w:val="28"/>
        </w:rPr>
        <w:t>
      нәтижесі – мемлекеттік қызмет көрсетудің нәтижесін көрсетілетін қызметті берушінің кеңсесіне тіркеуге жолдау;</w:t>
      </w:r>
    </w:p>
    <w:bookmarkEnd w:id="110"/>
    <w:bookmarkStart w:name="z138" w:id="111"/>
    <w:p>
      <w:pPr>
        <w:spacing w:after="0"/>
        <w:ind w:left="0"/>
        <w:jc w:val="both"/>
      </w:pPr>
      <w:r>
        <w:rPr>
          <w:rFonts w:ascii="Times New Roman"/>
          <w:b w:val="false"/>
          <w:i w:val="false"/>
          <w:color w:val="000000"/>
          <w:sz w:val="28"/>
        </w:rPr>
        <w:t>
      5) көрсетілетін қызметті берушінің кеңсесі портал арқылы электронды нысанда көрсетілетін қызметті берушінің өкілетті тұлғасының ЭЦҚ қойылған мемлекеттік көрсетілетін қызметтің нәтижесін көрсетілетін қызметті алушының "жеке кабинетіне" жібереді – 15 (он бес) минут;</w:t>
      </w:r>
    </w:p>
    <w:bookmarkEnd w:id="111"/>
    <w:bookmarkStart w:name="z139" w:id="112"/>
    <w:p>
      <w:pPr>
        <w:spacing w:after="0"/>
        <w:ind w:left="0"/>
        <w:jc w:val="both"/>
      </w:pPr>
      <w:r>
        <w:rPr>
          <w:rFonts w:ascii="Times New Roman"/>
          <w:b w:val="false"/>
          <w:i w:val="false"/>
          <w:color w:val="000000"/>
          <w:sz w:val="28"/>
        </w:rPr>
        <w:t>
      нәтижесі – мемлекеттік қызмет көрсетудің нәтижесін жіберу.</w:t>
      </w:r>
    </w:p>
    <w:bookmarkEnd w:id="112"/>
    <w:bookmarkStart w:name="z140" w:id="113"/>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13"/>
    <w:bookmarkStart w:name="z141" w:id="114"/>
    <w:p>
      <w:pPr>
        <w:spacing w:after="0"/>
        <w:ind w:left="0"/>
        <w:jc w:val="both"/>
      </w:pPr>
      <w:r>
        <w:rPr>
          <w:rFonts w:ascii="Times New Roman"/>
          <w:b w:val="false"/>
          <w:i w:val="false"/>
          <w:color w:val="000000"/>
          <w:sz w:val="28"/>
        </w:rPr>
        <w:t>
      6. Мемлекеттiк көрсетiлетiн қызмет процесiне қатысатын құрылымдық бөлiмшелердiң (қызметкерлердiң) тiзбесi:</w:t>
      </w:r>
    </w:p>
    <w:bookmarkEnd w:id="114"/>
    <w:bookmarkStart w:name="z142" w:id="115"/>
    <w:p>
      <w:pPr>
        <w:spacing w:after="0"/>
        <w:ind w:left="0"/>
        <w:jc w:val="both"/>
      </w:pPr>
      <w:r>
        <w:rPr>
          <w:rFonts w:ascii="Times New Roman"/>
          <w:b w:val="false"/>
          <w:i w:val="false"/>
          <w:color w:val="000000"/>
          <w:sz w:val="28"/>
        </w:rPr>
        <w:t>
      1) көрсетілетін қызметті берушінің кеңсе қызметкері;</w:t>
      </w:r>
    </w:p>
    <w:bookmarkEnd w:id="115"/>
    <w:bookmarkStart w:name="z143" w:id="116"/>
    <w:p>
      <w:pPr>
        <w:spacing w:after="0"/>
        <w:ind w:left="0"/>
        <w:jc w:val="both"/>
      </w:pPr>
      <w:r>
        <w:rPr>
          <w:rFonts w:ascii="Times New Roman"/>
          <w:b w:val="false"/>
          <w:i w:val="false"/>
          <w:color w:val="000000"/>
          <w:sz w:val="28"/>
        </w:rPr>
        <w:t>
      2) көрсетілетін қызметті берушінің басшысы;</w:t>
      </w:r>
    </w:p>
    <w:bookmarkEnd w:id="116"/>
    <w:bookmarkStart w:name="z144" w:id="117"/>
    <w:p>
      <w:pPr>
        <w:spacing w:after="0"/>
        <w:ind w:left="0"/>
        <w:jc w:val="both"/>
      </w:pPr>
      <w:r>
        <w:rPr>
          <w:rFonts w:ascii="Times New Roman"/>
          <w:b w:val="false"/>
          <w:i w:val="false"/>
          <w:color w:val="000000"/>
          <w:sz w:val="28"/>
        </w:rPr>
        <w:t>
      3) көрсетілетін қызметті берушінің жауапты маманы.</w:t>
      </w:r>
    </w:p>
    <w:bookmarkEnd w:id="117"/>
    <w:bookmarkStart w:name="z145" w:id="118"/>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118"/>
    <w:bookmarkStart w:name="z146" w:id="119"/>
    <w:p>
      <w:pPr>
        <w:spacing w:after="0"/>
        <w:ind w:left="0"/>
        <w:jc w:val="both"/>
      </w:pPr>
      <w:r>
        <w:rPr>
          <w:rFonts w:ascii="Times New Roman"/>
          <w:b w:val="false"/>
          <w:i w:val="false"/>
          <w:color w:val="000000"/>
          <w:sz w:val="28"/>
        </w:rPr>
        <w:t>
      1) көрсетілетін қызметті берушінің кеңсесі портал арқылы келген құжаттарды қабылдауды және оларды тіркеуді жүзеге асырады – 15 (он бес) минут;</w:t>
      </w:r>
    </w:p>
    <w:bookmarkEnd w:id="119"/>
    <w:bookmarkStart w:name="z147" w:id="120"/>
    <w:p>
      <w:pPr>
        <w:spacing w:after="0"/>
        <w:ind w:left="0"/>
        <w:jc w:val="both"/>
      </w:pPr>
      <w:r>
        <w:rPr>
          <w:rFonts w:ascii="Times New Roman"/>
          <w:b w:val="false"/>
          <w:i w:val="false"/>
          <w:color w:val="000000"/>
          <w:sz w:val="28"/>
        </w:rPr>
        <w:t>
      2) көрсетілетін қызметті берушінің басшылығы құжаттарды қарайды және жауапты маманды тағайындайды – 30 (отыз) минут;</w:t>
      </w:r>
    </w:p>
    <w:bookmarkEnd w:id="120"/>
    <w:bookmarkStart w:name="z148" w:id="121"/>
    <w:p>
      <w:pPr>
        <w:spacing w:after="0"/>
        <w:ind w:left="0"/>
        <w:jc w:val="both"/>
      </w:pPr>
      <w:r>
        <w:rPr>
          <w:rFonts w:ascii="Times New Roman"/>
          <w:b w:val="false"/>
          <w:i w:val="false"/>
          <w:color w:val="000000"/>
          <w:sz w:val="28"/>
        </w:rPr>
        <w:t xml:space="preserve">
      3) жауапты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және мемлекеттік қызмет көрсетудің нәтижесін дайындауы – 1 (бір) жұмыс күні;</w:t>
      </w:r>
    </w:p>
    <w:bookmarkEnd w:id="121"/>
    <w:bookmarkStart w:name="z149" w:id="122"/>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көрсетудің нәтижесін қарайды және қолын қояды – 30 (отыз) минут; </w:t>
      </w:r>
    </w:p>
    <w:bookmarkEnd w:id="122"/>
    <w:bookmarkStart w:name="z150" w:id="123"/>
    <w:p>
      <w:pPr>
        <w:spacing w:after="0"/>
        <w:ind w:left="0"/>
        <w:jc w:val="both"/>
      </w:pPr>
      <w:r>
        <w:rPr>
          <w:rFonts w:ascii="Times New Roman"/>
          <w:b w:val="false"/>
          <w:i w:val="false"/>
          <w:color w:val="000000"/>
          <w:sz w:val="28"/>
        </w:rPr>
        <w:t>
      5) көрсетілетін қызметті берушінің кеңсесі портал арқылы мемлекеттік қызмет көрсетудің нәтижесі көрсетілетін қызметті алушының "жеке кабинетіне" көрсетілетін қызметті берушінің уәкілетті адамының ЭЦҚ қол қойылған электрондық құжат нысанында жібереді – 15 (он бес) минут.</w:t>
      </w:r>
    </w:p>
    <w:bookmarkEnd w:id="123"/>
    <w:bookmarkStart w:name="z151" w:id="124"/>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4"/>
    <w:bookmarkStart w:name="z152" w:id="125"/>
    <w:p>
      <w:pPr>
        <w:spacing w:after="0"/>
        <w:ind w:left="0"/>
        <w:jc w:val="both"/>
      </w:pPr>
      <w:r>
        <w:rPr>
          <w:rFonts w:ascii="Times New Roman"/>
          <w:b w:val="false"/>
          <w:i w:val="false"/>
          <w:color w:val="000000"/>
          <w:sz w:val="28"/>
        </w:rPr>
        <w:t>
      8.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w:t>
      </w:r>
    </w:p>
    <w:bookmarkEnd w:id="125"/>
    <w:bookmarkStart w:name="z153" w:id="126"/>
    <w:p>
      <w:pPr>
        <w:spacing w:after="0"/>
        <w:ind w:left="0"/>
        <w:jc w:val="both"/>
      </w:pP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алушылар үшін жүзеге асырылады);</w:t>
      </w:r>
    </w:p>
    <w:bookmarkEnd w:id="126"/>
    <w:bookmarkStart w:name="z154" w:id="127"/>
    <w:p>
      <w:pPr>
        <w:spacing w:after="0"/>
        <w:ind w:left="0"/>
        <w:jc w:val="both"/>
      </w:pP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p>
    <w:bookmarkEnd w:id="127"/>
    <w:bookmarkStart w:name="z155" w:id="128"/>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p>
    <w:bookmarkEnd w:id="128"/>
    <w:bookmarkStart w:name="z156" w:id="12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p>
    <w:bookmarkEnd w:id="129"/>
    <w:bookmarkStart w:name="z157" w:id="130"/>
    <w:p>
      <w:pPr>
        <w:spacing w:after="0"/>
        <w:ind w:left="0"/>
        <w:jc w:val="both"/>
      </w:pPr>
      <w:r>
        <w:rPr>
          <w:rFonts w:ascii="Times New Roman"/>
          <w:b w:val="false"/>
          <w:i w:val="false"/>
          <w:color w:val="000000"/>
          <w:sz w:val="28"/>
        </w:rPr>
        <w:t xml:space="preserve">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p>
    <w:bookmarkEnd w:id="130"/>
    <w:bookmarkStart w:name="z158" w:id="131"/>
    <w:p>
      <w:pPr>
        <w:spacing w:after="0"/>
        <w:ind w:left="0"/>
        <w:jc w:val="both"/>
      </w:pPr>
      <w:r>
        <w:rPr>
          <w:rFonts w:ascii="Times New Roman"/>
          <w:b w:val="false"/>
          <w:i w:val="false"/>
          <w:color w:val="000000"/>
          <w:sz w:val="28"/>
        </w:rPr>
        <w:t>
      6) 2–шарт – ЭҮП –де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p>
    <w:bookmarkEnd w:id="131"/>
    <w:bookmarkStart w:name="z159" w:id="132"/>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p>
    <w:bookmarkEnd w:id="132"/>
    <w:bookmarkStart w:name="z160" w:id="133"/>
    <w:p>
      <w:pPr>
        <w:spacing w:after="0"/>
        <w:ind w:left="0"/>
        <w:jc w:val="both"/>
      </w:pP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p>
    <w:bookmarkEnd w:id="133"/>
    <w:bookmarkStart w:name="z161" w:id="134"/>
    <w:p>
      <w:pPr>
        <w:spacing w:after="0"/>
        <w:ind w:left="0"/>
        <w:jc w:val="both"/>
      </w:pPr>
      <w:r>
        <w:rPr>
          <w:rFonts w:ascii="Times New Roman"/>
          <w:b w:val="false"/>
          <w:i w:val="false"/>
          <w:color w:val="000000"/>
          <w:sz w:val="28"/>
        </w:rPr>
        <w:t>
      9) 6–процесс – электрондық құжатты ЭҮӨШ АЖО–да тіркеу;</w:t>
      </w:r>
    </w:p>
    <w:bookmarkEnd w:id="134"/>
    <w:bookmarkStart w:name="z162" w:id="135"/>
    <w:p>
      <w:pPr>
        <w:spacing w:after="0"/>
        <w:ind w:left="0"/>
        <w:jc w:val="both"/>
      </w:pPr>
      <w:r>
        <w:rPr>
          <w:rFonts w:ascii="Times New Roman"/>
          <w:b w:val="false"/>
          <w:i w:val="false"/>
          <w:color w:val="000000"/>
          <w:sz w:val="28"/>
        </w:rPr>
        <w:t xml:space="preserve">
      10) 3–шарт –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p>
    <w:bookmarkEnd w:id="135"/>
    <w:bookmarkStart w:name="z163" w:id="136"/>
    <w:p>
      <w:pPr>
        <w:spacing w:after="0"/>
        <w:ind w:left="0"/>
        <w:jc w:val="both"/>
      </w:pP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p>
    <w:bookmarkEnd w:id="136"/>
    <w:bookmarkStart w:name="z164" w:id="137"/>
    <w:p>
      <w:pPr>
        <w:spacing w:after="0"/>
        <w:ind w:left="0"/>
        <w:jc w:val="both"/>
      </w:pP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w:t>
      </w:r>
    </w:p>
    <w:bookmarkEnd w:id="137"/>
    <w:bookmarkStart w:name="z165" w:id="138"/>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8"/>
    <w:bookmarkStart w:name="z1141" w:id="13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үшін анықтамалар беру" мемлекеттік көрсетілетін қызмет регламентіне 1-қосымша</w:t>
            </w:r>
          </w:p>
        </w:tc>
      </w:tr>
    </w:tbl>
    <w:bookmarkStart w:name="z168" w:id="140"/>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қатыстырылған ақпараттық жүйелердің функционалдық өзара іс–қимыл диаграммасы</w:t>
      </w:r>
    </w:p>
    <w:bookmarkEnd w:id="140"/>
    <w:p>
      <w:pPr>
        <w:spacing w:after="0"/>
        <w:ind w:left="0"/>
        <w:jc w:val="both"/>
      </w:pPr>
      <w:r>
        <w:rPr>
          <w:rFonts w:ascii="Times New Roman"/>
          <w:b w:val="false"/>
          <w:i w:val="false"/>
          <w:color w:val="ff0000"/>
          <w:sz w:val="28"/>
        </w:rPr>
        <w:t xml:space="preserve">
      Ескерту. 1-қосымшаға өзгерістер енгізілді - Қарағанды облысы әкімдігінің 25.11.2019 </w:t>
      </w:r>
      <w:r>
        <w:rPr>
          <w:rFonts w:ascii="Times New Roman"/>
          <w:b w:val="false"/>
          <w:i w:val="false"/>
          <w:color w:val="ff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5" w:id="141"/>
    <w:p>
      <w:pPr>
        <w:spacing w:after="0"/>
        <w:ind w:left="0"/>
        <w:jc w:val="left"/>
      </w:pPr>
      <w:r>
        <w:rPr>
          <w:rFonts w:ascii="Times New Roman"/>
          <w:b/>
          <w:i w:val="false"/>
          <w:color w:val="000000"/>
        </w:rPr>
        <w:t xml:space="preserve"> Шартты белгілер:</w:t>
      </w:r>
    </w:p>
    <w:bookmarkEnd w:id="141"/>
    <w:bookmarkStart w:name="z114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үшін анықтамалар беру" мемлекеттік көрсетілетін қызмет регламентіне 2-қосымша</w:t>
            </w:r>
          </w:p>
        </w:tc>
      </w:tr>
    </w:tbl>
    <w:bookmarkStart w:name="z1149" w:id="143"/>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bookmarkEnd w:id="143"/>
    <w:p>
      <w:pPr>
        <w:spacing w:after="0"/>
        <w:ind w:left="0"/>
        <w:jc w:val="both"/>
      </w:pPr>
      <w:r>
        <w:rPr>
          <w:rFonts w:ascii="Times New Roman"/>
          <w:b w:val="false"/>
          <w:i w:val="false"/>
          <w:color w:val="ff0000"/>
          <w:sz w:val="28"/>
        </w:rPr>
        <w:t xml:space="preserve">
      Ескерту. 2-қосымшаға өзгерістер енгізілді - Қарағанды облысы әкімдігінің 25.11.2019 </w:t>
      </w:r>
      <w:r>
        <w:rPr>
          <w:rFonts w:ascii="Times New Roman"/>
          <w:b w:val="false"/>
          <w:i w:val="false"/>
          <w:color w:val="ff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p>
      <w:pPr>
        <w:spacing w:after="0"/>
        <w:ind w:left="0"/>
        <w:jc w:val="left"/>
      </w:pP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34000"/>
                    </a:xfrm>
                    <a:prstGeom prst="rect">
                      <a:avLst/>
                    </a:prstGeom>
                  </pic:spPr>
                </pic:pic>
              </a:graphicData>
            </a:graphic>
          </wp:inline>
        </w:drawing>
      </w:r>
    </w:p>
    <w:p>
      <w:pPr>
        <w:spacing w:after="0"/>
        <w:ind w:left="0"/>
        <w:jc w:val="left"/>
      </w:pPr>
      <w:r>
        <w:br/>
      </w:r>
    </w:p>
    <w:bookmarkStart w:name="z1150" w:id="144"/>
    <w:p>
      <w:pPr>
        <w:spacing w:after="0"/>
        <w:ind w:left="0"/>
        <w:jc w:val="left"/>
      </w:pPr>
      <w:r>
        <w:rPr>
          <w:rFonts w:ascii="Times New Roman"/>
          <w:b/>
          <w:i w:val="false"/>
          <w:color w:val="000000"/>
        </w:rPr>
        <w:t xml:space="preserve"> Шартты белгілер:</w:t>
      </w:r>
    </w:p>
    <w:bookmarkEnd w:id="144"/>
    <w:bookmarkStart w:name="z115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"03" мамыр</w:t>
            </w:r>
            <w:r>
              <w:br/>
            </w:r>
            <w:r>
              <w:rPr>
                <w:rFonts w:ascii="Times New Roman"/>
                <w:b w:val="false"/>
                <w:i w:val="false"/>
                <w:color w:val="000000"/>
                <w:sz w:val="20"/>
              </w:rPr>
              <w:t>№ 20/02 қаулысына</w:t>
            </w:r>
            <w:r>
              <w:br/>
            </w:r>
            <w:r>
              <w:rPr>
                <w:rFonts w:ascii="Times New Roman"/>
                <w:b w:val="false"/>
                <w:i w:val="false"/>
                <w:color w:val="000000"/>
                <w:sz w:val="20"/>
              </w:rPr>
              <w:t>4-қосымша</w:t>
            </w:r>
          </w:p>
        </w:tc>
      </w:tr>
    </w:tbl>
    <w:bookmarkStart w:name="z1158" w:id="146"/>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46"/>
    <w:p>
      <w:pPr>
        <w:spacing w:after="0"/>
        <w:ind w:left="0"/>
        <w:jc w:val="both"/>
      </w:pPr>
      <w:r>
        <w:rPr>
          <w:rFonts w:ascii="Times New Roman"/>
          <w:b w:val="false"/>
          <w:i w:val="false"/>
          <w:color w:val="ff0000"/>
          <w:sz w:val="28"/>
        </w:rPr>
        <w:t xml:space="preserve">
      Ескерту. 4-қосымша алынып тасталды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5 қосымша</w:t>
            </w:r>
          </w:p>
        </w:tc>
      </w:tr>
    </w:tbl>
    <w:bookmarkStart w:name="z1238" w:id="147"/>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147"/>
    <w:p>
      <w:pPr>
        <w:spacing w:after="0"/>
        <w:ind w:left="0"/>
        <w:jc w:val="both"/>
      </w:pPr>
      <w:r>
        <w:rPr>
          <w:rFonts w:ascii="Times New Roman"/>
          <w:b w:val="false"/>
          <w:i w:val="false"/>
          <w:color w:val="ff0000"/>
          <w:sz w:val="28"/>
        </w:rPr>
        <w:t xml:space="preserve">
      Ескерту. 5-қосымша жаңа редакцияда - Қарағанды облысы әкімдігінің 27.08.2019 </w:t>
      </w:r>
      <w:r>
        <w:rPr>
          <w:rFonts w:ascii="Times New Roman"/>
          <w:b w:val="false"/>
          <w:i w:val="false"/>
          <w:color w:val="ff0000"/>
          <w:sz w:val="28"/>
        </w:rPr>
        <w:t>№ 51/03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08" w:id="148"/>
    <w:p>
      <w:pPr>
        <w:spacing w:after="0"/>
        <w:ind w:left="0"/>
        <w:jc w:val="left"/>
      </w:pPr>
      <w:r>
        <w:rPr>
          <w:rFonts w:ascii="Times New Roman"/>
          <w:b/>
          <w:i w:val="false"/>
          <w:color w:val="000000"/>
        </w:rPr>
        <w:t xml:space="preserve"> </w:t>
      </w:r>
      <w:r>
        <w:rPr>
          <w:rFonts w:ascii="Times New Roman"/>
          <w:b/>
          <w:i w:val="false"/>
          <w:color w:val="000000"/>
        </w:rPr>
        <w:t>1-тарау. Жалпы ережелер</w:t>
      </w:r>
    </w:p>
    <w:bookmarkEnd w:id="148"/>
    <w:bookmarkStart w:name="z109" w:id="149"/>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беруші Қарағанды облысының кент, ауыл, ауылдық округтерінің әкімдері (бұдан әрі – көрсетілетін қызметті беруші) болып табылады.</w:t>
      </w:r>
    </w:p>
    <w:bookmarkEnd w:id="149"/>
    <w:bookmarkStart w:name="z110" w:id="15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50"/>
    <w:bookmarkStart w:name="z111" w:id="151"/>
    <w:p>
      <w:pPr>
        <w:spacing w:after="0"/>
        <w:ind w:left="0"/>
        <w:jc w:val="both"/>
      </w:pPr>
      <w:r>
        <w:rPr>
          <w:rFonts w:ascii="Times New Roman"/>
          <w:b w:val="false"/>
          <w:i w:val="false"/>
          <w:color w:val="000000"/>
          <w:sz w:val="28"/>
        </w:rPr>
        <w:t>
      1) көрсетілетін қызметті берушінің кеңсесі;</w:t>
      </w:r>
    </w:p>
    <w:bookmarkEnd w:id="151"/>
    <w:bookmarkStart w:name="z112" w:id="152"/>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Мемлекеттік корпорацияға жүгінген кезде қабылдау күні мемлекеттік қызмет көрсету мерзіміне кірмейді;</w:t>
      </w:r>
    </w:p>
    <w:bookmarkEnd w:id="152"/>
    <w:bookmarkStart w:name="z113" w:id="153"/>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53"/>
    <w:bookmarkStart w:name="z114" w:id="154"/>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154"/>
    <w:bookmarkStart w:name="z115" w:id="155"/>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болып табылады.</w:t>
      </w:r>
    </w:p>
    <w:bookmarkEnd w:id="155"/>
    <w:bookmarkStart w:name="z116" w:id="156"/>
    <w:p>
      <w:pPr>
        <w:spacing w:after="0"/>
        <w:ind w:left="0"/>
        <w:jc w:val="both"/>
      </w:pPr>
      <w:r>
        <w:rPr>
          <w:rFonts w:ascii="Times New Roman"/>
          <w:b w:val="false"/>
          <w:i w:val="false"/>
          <w:color w:val="000000"/>
          <w:sz w:val="28"/>
        </w:rPr>
        <w:t>
      Мемлекеттік қызмет көрсету нәтижесін ұсыну нысаны-қағаз түрінде.</w:t>
      </w:r>
    </w:p>
    <w:bookmarkEnd w:id="156"/>
    <w:bookmarkStart w:name="z117" w:id="157"/>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қызметтi берушiнiң құрылымдық бөлiмшелерiнiң (қызметкерлерiнiң) iс-қимылы тәртiбiн сипаттау</w:t>
      </w:r>
    </w:p>
    <w:bookmarkEnd w:id="157"/>
    <w:bookmarkStart w:name="z118" w:id="158"/>
    <w:p>
      <w:pPr>
        <w:spacing w:after="0"/>
        <w:ind w:left="0"/>
        <w:jc w:val="both"/>
      </w:pPr>
      <w:r>
        <w:rPr>
          <w:rFonts w:ascii="Times New Roman"/>
          <w:b w:val="false"/>
          <w:i w:val="false"/>
          <w:color w:val="000000"/>
          <w:sz w:val="28"/>
        </w:rPr>
        <w:t xml:space="preserve">
      4. Көрсетілетін мемлекттік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(әрекеттің) бастау үшін негіз болып табылады.</w:t>
      </w:r>
    </w:p>
    <w:bookmarkEnd w:id="158"/>
    <w:bookmarkStart w:name="z119" w:id="159"/>
    <w:p>
      <w:pPr>
        <w:spacing w:after="0"/>
        <w:ind w:left="0"/>
        <w:jc w:val="both"/>
      </w:pPr>
      <w:r>
        <w:rPr>
          <w:rFonts w:ascii="Times New Roman"/>
          <w:b w:val="false"/>
          <w:i w:val="false"/>
          <w:color w:val="000000"/>
          <w:sz w:val="28"/>
        </w:rPr>
        <w:t>
      5. Көрсетілетін қызметті алушыдан құжаттарды алған сәттен бастап мемлекеттік қызметтің нәтижесін берген сәтке дейін мемлекеттiк қызмет көрсету процесiнiң құрамына кiретiн рәсiмдердің (әрекеттердің) мазмұны, оның орындалу ұзақтығы:</w:t>
      </w:r>
    </w:p>
    <w:bookmarkEnd w:id="159"/>
    <w:bookmarkStart w:name="z120" w:id="160"/>
    <w:p>
      <w:pPr>
        <w:spacing w:after="0"/>
        <w:ind w:left="0"/>
        <w:jc w:val="both"/>
      </w:pPr>
      <w:r>
        <w:rPr>
          <w:rFonts w:ascii="Times New Roman"/>
          <w:b w:val="false"/>
          <w:i w:val="false"/>
          <w:color w:val="000000"/>
          <w:sz w:val="28"/>
        </w:rPr>
        <w:t>
      1 әрекет - кеңсе маманы түскен құжаттарды қабылдайды және тіркейді, құжаттарды алғандығы туралы қолхат береді және әкімнің қарауына жібереді - 15 (он бес) минут;</w:t>
      </w:r>
    </w:p>
    <w:bookmarkEnd w:id="160"/>
    <w:bookmarkStart w:name="z121" w:id="161"/>
    <w:p>
      <w:pPr>
        <w:spacing w:after="0"/>
        <w:ind w:left="0"/>
        <w:jc w:val="both"/>
      </w:pPr>
      <w:r>
        <w:rPr>
          <w:rFonts w:ascii="Times New Roman"/>
          <w:b w:val="false"/>
          <w:i w:val="false"/>
          <w:color w:val="000000"/>
          <w:sz w:val="28"/>
        </w:rPr>
        <w:t>
      2 әрекет - әкім құжаттарды қарап, орындау үшін жауапты маманды тағайындайды - 15 (он бес) минут;</w:t>
      </w:r>
    </w:p>
    <w:bookmarkEnd w:id="161"/>
    <w:bookmarkStart w:name="z122" w:id="162"/>
    <w:p>
      <w:pPr>
        <w:spacing w:after="0"/>
        <w:ind w:left="0"/>
        <w:jc w:val="both"/>
      </w:pPr>
      <w:r>
        <w:rPr>
          <w:rFonts w:ascii="Times New Roman"/>
          <w:b w:val="false"/>
          <w:i w:val="false"/>
          <w:color w:val="000000"/>
          <w:sz w:val="28"/>
        </w:rPr>
        <w:t>
      3 әрекет – жауапты маман құжаттардың заңнама талаптарына сәйкестігін қарайды және беруге дайындалған мемлекеттік көрсетілетін қызмет нәтижесін әкімге қол қоюына жолдайды - 1 (бір) жұмыс күні ішінде;</w:t>
      </w:r>
    </w:p>
    <w:bookmarkEnd w:id="162"/>
    <w:p>
      <w:pPr>
        <w:spacing w:after="0"/>
        <w:ind w:left="0"/>
        <w:jc w:val="both"/>
      </w:pPr>
      <w:r>
        <w:rPr>
          <w:rFonts w:ascii="Times New Roman"/>
          <w:b w:val="false"/>
          <w:i w:val="false"/>
          <w:color w:val="000000"/>
          <w:sz w:val="28"/>
        </w:rPr>
        <w:t>
      4 әрекет – әкім мемлекеттік көрсетілетін қызмет нәтижесіне қол қояды және кеңсеге жолдайды - 15 (он бес) минут;</w:t>
      </w:r>
    </w:p>
    <w:p>
      <w:pPr>
        <w:spacing w:after="0"/>
        <w:ind w:left="0"/>
        <w:jc w:val="both"/>
      </w:pPr>
      <w:r>
        <w:rPr>
          <w:rFonts w:ascii="Times New Roman"/>
          <w:b w:val="false"/>
          <w:i w:val="false"/>
          <w:color w:val="000000"/>
          <w:sz w:val="28"/>
        </w:rPr>
        <w:t>
      5 әрекет – кеңсе маманы мемлекеттік көрсетілетін қызмет нәтижесін тіркеп, көрсетілетін қызметті алушыға жолдайды - 15 (он бес) минут.</w:t>
      </w:r>
    </w:p>
    <w:p>
      <w:pPr>
        <w:spacing w:after="0"/>
        <w:ind w:left="0"/>
        <w:jc w:val="both"/>
      </w:pPr>
      <w:r>
        <w:rPr>
          <w:rFonts w:ascii="Times New Roman"/>
          <w:b w:val="false"/>
          <w:i w:val="false"/>
          <w:color w:val="000000"/>
          <w:sz w:val="28"/>
        </w:rPr>
        <w:t>
      6. Осы Регламенттің 5 тармағында көрсетілген 1 әрекет бойынша көрсетілетін мемлекеттiк қызмет рәсiмінің (әрекетінің) нәтижесi құжаттарды әкімге беру болып табылады. Әкімге берілген құжаттардың топтамасы осы регламенттің 5 тармағында көрсетілген 2 әрекетті орындауды бастауға негіз болып табылады. Осы регламенттің 5 тармағында көрсетілген 2 әрекет нәтижесі әкімнің құжаттарды қарауы және бұрыштама қойылған құжаттарды маманға беруі болып табылады, олар осы регламенттің 5 тармағында көрсетілген 3 әрекетті орындауға негіз болып табылады. Осы регламенттің 5 тармағында көрсетілген 3 әрекет нәтижесі маманның құжаттарды талаптарға сәйкестігін қарауы және мемлекеттік көрсетілетін қызмет нәтижесін дайындауы болып табылады, олар осы регламенттің 5 тармағында көрсетілген 4 әрекетті бастауға негіз болып табылады. Осы регламенттің 5 тармағында көрсетілген 4 әрекет нәтижесі әкімнің мемлекеттік қызмет нәтижесіне қол қоюы болып табылады, ол осы регламенттің 5 тармағында көрсетілген 5 әрекетті орындауға негіз болып табылады. Осы регламенттің 5 тармағында көрсетілген 5 әрекет бойынша нәтиже әкімнің қолы қойылған нәтижені көрсетілетін қызметті алушыға жолдау болып табылады.</w:t>
      </w:r>
    </w:p>
    <w:p>
      <w:pPr>
        <w:spacing w:after="0"/>
        <w:ind w:left="0"/>
        <w:jc w:val="left"/>
      </w:pPr>
      <w:r>
        <w:rPr>
          <w:rFonts w:ascii="Times New Roman"/>
          <w:b/>
          <w:i w:val="false"/>
          <w:color w:val="000000"/>
        </w:rPr>
        <w:t xml:space="preserve"> 3-тарау. Мемлекеттiк қызметтер көрсету процесiнде көрсетiлетiн қызметті берушiнiң құрылымдық бөлiмшелерiнiң (қызметкерлерiнiң) өзара iс-қимылы тәртiбiн сипаттау</w:t>
      </w:r>
    </w:p>
    <w:p>
      <w:pPr>
        <w:spacing w:after="0"/>
        <w:ind w:left="0"/>
        <w:jc w:val="both"/>
      </w:pPr>
      <w:r>
        <w:rPr>
          <w:rFonts w:ascii="Times New Roman"/>
          <w:b w:val="false"/>
          <w:i w:val="false"/>
          <w:color w:val="000000"/>
          <w:sz w:val="28"/>
        </w:rPr>
        <w:t>
      7. Мемлекеттiк көрсетiлетiн қызмет үдерісіне қатысатын құрылымдық бөлiмшелердiң (қызметкерлердiң) тiзбесi:</w:t>
      </w:r>
    </w:p>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кент, ауыл, ауылдық округ әкімі;</w:t>
      </w:r>
    </w:p>
    <w:p>
      <w:pPr>
        <w:spacing w:after="0"/>
        <w:ind w:left="0"/>
        <w:jc w:val="both"/>
      </w:pPr>
      <w:r>
        <w:rPr>
          <w:rFonts w:ascii="Times New Roman"/>
          <w:b w:val="false"/>
          <w:i w:val="false"/>
          <w:color w:val="000000"/>
          <w:sz w:val="28"/>
        </w:rPr>
        <w:t>
      3) жауапты маман.</w:t>
      </w:r>
    </w:p>
    <w:p>
      <w:pPr>
        <w:spacing w:after="0"/>
        <w:ind w:left="0"/>
        <w:jc w:val="both"/>
      </w:pPr>
      <w:r>
        <w:rPr>
          <w:rFonts w:ascii="Times New Roman"/>
          <w:b w:val="false"/>
          <w:i w:val="false"/>
          <w:color w:val="000000"/>
          <w:sz w:val="28"/>
        </w:rPr>
        <w:t>
      8. Мемлекеттiк қызметтi көрсету үшiн қажеттi рәсiмдердiң (әрекеттердің) сипаттамасы:</w:t>
      </w:r>
    </w:p>
    <w:p>
      <w:pPr>
        <w:spacing w:after="0"/>
        <w:ind w:left="0"/>
        <w:jc w:val="both"/>
      </w:pPr>
      <w:r>
        <w:rPr>
          <w:rFonts w:ascii="Times New Roman"/>
          <w:b w:val="false"/>
          <w:i w:val="false"/>
          <w:color w:val="000000"/>
          <w:sz w:val="28"/>
        </w:rPr>
        <w:t>
      1) құжаттарды қабылдау және көрсетілетін қызметті алушының өтінішін кіріс құжаттары журналына тіркеу және құжаттарды әкімге беру-15 (он бес) минут;</w:t>
      </w:r>
    </w:p>
    <w:p>
      <w:pPr>
        <w:spacing w:after="0"/>
        <w:ind w:left="0"/>
        <w:jc w:val="both"/>
      </w:pPr>
      <w:r>
        <w:rPr>
          <w:rFonts w:ascii="Times New Roman"/>
          <w:b w:val="false"/>
          <w:i w:val="false"/>
          <w:color w:val="000000"/>
          <w:sz w:val="28"/>
        </w:rPr>
        <w:t>
      2) әкім құжаттарды қарап, орындау үшін жауапты маманды тағайындайды - 15 (он бес) минут;</w:t>
      </w:r>
    </w:p>
    <w:p>
      <w:pPr>
        <w:spacing w:after="0"/>
        <w:ind w:left="0"/>
        <w:jc w:val="both"/>
      </w:pPr>
      <w:r>
        <w:rPr>
          <w:rFonts w:ascii="Times New Roman"/>
          <w:b w:val="false"/>
          <w:i w:val="false"/>
          <w:color w:val="000000"/>
          <w:sz w:val="28"/>
        </w:rPr>
        <w:t>
      3) жауапты маман құжаттардың заңнама талаптарына сәйкестігін қарайды және анықтаманы беруге дайындайды және нәтижені әкімге қол қоюға жіберуі-1 (бір) жұмыс күні ішінде;</w:t>
      </w:r>
    </w:p>
    <w:p>
      <w:pPr>
        <w:spacing w:after="0"/>
        <w:ind w:left="0"/>
        <w:jc w:val="both"/>
      </w:pPr>
      <w:r>
        <w:rPr>
          <w:rFonts w:ascii="Times New Roman"/>
          <w:b w:val="false"/>
          <w:i w:val="false"/>
          <w:color w:val="000000"/>
          <w:sz w:val="28"/>
        </w:rPr>
        <w:t>
      4) әкім мемлекеттік көрсетілетін қызмет нәтижесіне қол қояды және кеңсеге жолдайды -15 (он бес) минут;</w:t>
      </w:r>
    </w:p>
    <w:p>
      <w:pPr>
        <w:spacing w:after="0"/>
        <w:ind w:left="0"/>
        <w:jc w:val="both"/>
      </w:pPr>
      <w:r>
        <w:rPr>
          <w:rFonts w:ascii="Times New Roman"/>
          <w:b w:val="false"/>
          <w:i w:val="false"/>
          <w:color w:val="000000"/>
          <w:sz w:val="28"/>
        </w:rPr>
        <w:t>
      5) кеңсе маманы мемлекеттік көрсетілетін қызмет нәтижесін тіркеп, көрсетілетін қызметті алушыға жолдайды - 15 (он бес) минут.</w:t>
      </w:r>
    </w:p>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жүгіну тәртібін әрбір рәсімнің (іс–қимылдың) көрсетілуімен сипаттау:</w:t>
      </w:r>
    </w:p>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қызмет көрсету арқылы операциялық залда жүзеге асырылады;</w:t>
      </w:r>
    </w:p>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5–процесс – Мемлекеттік корпорация операторының ЭЦҚ – мен куәландырылған (қол қойылған) электрондық құжатты (көрсетілетін қызметті алушының сұрауын) ЭҮШ арқылы электрондық үкіметтің аймақтық шлюзінің автоматтандырылған жұмыс орнына (бұдан әрі-ЭҮӨШ АЖО) жіберу;</w:t>
      </w:r>
    </w:p>
    <w:p>
      <w:pPr>
        <w:spacing w:after="0"/>
        <w:ind w:left="0"/>
        <w:jc w:val="both"/>
      </w:pPr>
      <w:r>
        <w:rPr>
          <w:rFonts w:ascii="Times New Roman"/>
          <w:b w:val="false"/>
          <w:i w:val="false"/>
          <w:color w:val="000000"/>
          <w:sz w:val="28"/>
        </w:rPr>
        <w:t>
      8) 6–процесс – электрондық құжатты ӨЭҮШ АЖО–да тіркеу;</w:t>
      </w:r>
    </w:p>
    <w:p>
      <w:pPr>
        <w:spacing w:after="0"/>
        <w:ind w:left="0"/>
        <w:jc w:val="both"/>
      </w:pPr>
      <w:r>
        <w:rPr>
          <w:rFonts w:ascii="Times New Roman"/>
          <w:b w:val="false"/>
          <w:i w:val="false"/>
          <w:color w:val="000000"/>
          <w:sz w:val="28"/>
        </w:rPr>
        <w:t>
      9) 2 шарт – көрсетілетін қызметті берушінің көрсетілетін қызметті алушы қоса берген Стандартта көрсетілген құжаттардың және қызмет көрсету негіздерінің сәйкестігін тексеруі (өңдеуі);</w:t>
      </w:r>
    </w:p>
    <w:p>
      <w:pPr>
        <w:spacing w:after="0"/>
        <w:ind w:left="0"/>
        <w:jc w:val="both"/>
      </w:pPr>
      <w:r>
        <w:rPr>
          <w:rFonts w:ascii="Times New Roman"/>
          <w:b w:val="false"/>
          <w:i w:val="false"/>
          <w:color w:val="000000"/>
          <w:sz w:val="28"/>
        </w:rPr>
        <w:t>
      10) 7–процесс – көрсетілетін қызметті алушының құжаттарында бұзушылықтың болуына байланысты сұрау салынған қызметтен бас тарту туралы хабарламаны қалыптастыруы;</w:t>
      </w:r>
    </w:p>
    <w:p>
      <w:pPr>
        <w:spacing w:after="0"/>
        <w:ind w:left="0"/>
        <w:jc w:val="both"/>
      </w:pPr>
      <w:r>
        <w:rPr>
          <w:rFonts w:ascii="Times New Roman"/>
          <w:b w:val="false"/>
          <w:i w:val="false"/>
          <w:color w:val="000000"/>
          <w:sz w:val="28"/>
        </w:rPr>
        <w:t>
      11) 8–процесс – көрсетілетін қызметті алушының ӨЭҮШ АЖО қалыптастырған қызметтің нәтижесін (шешім) Мемлекеттік корпорациясының операторы арқылы алуы.</w:t>
      </w:r>
    </w:p>
    <w:p>
      <w:pPr>
        <w:spacing w:after="0"/>
        <w:ind w:left="0"/>
        <w:jc w:val="both"/>
      </w:pPr>
      <w:r>
        <w:rPr>
          <w:rFonts w:ascii="Times New Roman"/>
          <w:b w:val="false"/>
          <w:i w:val="false"/>
          <w:color w:val="000000"/>
          <w:sz w:val="28"/>
        </w:rPr>
        <w:t xml:space="preserve">
      10. Әрбір рәсімнің көрсетілуімен портал арқылы түсетін өтініштер тәртібін сипаттау: </w:t>
      </w:r>
    </w:p>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p>
      <w:pPr>
        <w:spacing w:after="0"/>
        <w:ind w:left="0"/>
        <w:jc w:val="both"/>
      </w:pPr>
      <w:r>
        <w:rPr>
          <w:rFonts w:ascii="Times New Roman"/>
          <w:b w:val="false"/>
          <w:i w:val="false"/>
          <w:color w:val="000000"/>
          <w:sz w:val="28"/>
        </w:rPr>
        <w:t>
      2) 1–процесс – көрсетілетін қызметті алушының қызмет алу үшін порталда ЖСН және парольді енгізуі (авторизация үдерісі);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қол қойылған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алушының қоса берген құжаттарының және қызмет көрсету үшін негіздерге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сай мемлекеттік көрсетілетін қызметтің бизнес–үдерістердің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мекендерде тұратын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беру ұйымдарына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кері қарай үйлеріне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тасымалдауды ұсыну"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71" w:id="163"/>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bookmarkEnd w:id="163"/>
    <w:bookmarkStart w:name="z17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65"/>
    <w:p>
      <w:pPr>
        <w:spacing w:after="0"/>
        <w:ind w:left="0"/>
        <w:jc w:val="left"/>
      </w:pPr>
      <w:r>
        <w:rPr>
          <w:rFonts w:ascii="Times New Roman"/>
          <w:b/>
          <w:i w:val="false"/>
          <w:color w:val="000000"/>
        </w:rPr>
        <w:t xml:space="preserve"> Шартты белгілер:</w:t>
      </w:r>
    </w:p>
    <w:bookmarkEnd w:id="165"/>
    <w:bookmarkStart w:name="z17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3279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279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мекендерде тұратын балаларды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беру ұйымдарына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кері қарай үйлеріне тегін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тасымалдауды ұсыну"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қызметтің бизнес–үдерістердің анықтамалығы</w:t>
      </w:r>
    </w:p>
    <w:p>
      <w:pPr>
        <w:spacing w:after="0"/>
        <w:ind w:left="0"/>
        <w:jc w:val="left"/>
      </w:pP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6 қосымша</w:t>
            </w:r>
          </w:p>
        </w:tc>
      </w:tr>
    </w:tbl>
    <w:bookmarkStart w:name="z1285" w:id="16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bookmarkEnd w:id="167"/>
    <w:p>
      <w:pPr>
        <w:spacing w:after="0"/>
        <w:ind w:left="0"/>
        <w:jc w:val="both"/>
      </w:pPr>
      <w:r>
        <w:rPr>
          <w:rFonts w:ascii="Times New Roman"/>
          <w:b w:val="false"/>
          <w:i w:val="false"/>
          <w:color w:val="ff0000"/>
          <w:sz w:val="28"/>
        </w:rPr>
        <w:t xml:space="preserve">
      Ескерту. 6-қосымша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286" w:id="168"/>
    <w:p>
      <w:pPr>
        <w:spacing w:after="0"/>
        <w:ind w:left="0"/>
        <w:jc w:val="left"/>
      </w:pPr>
      <w:r>
        <w:rPr>
          <w:rFonts w:ascii="Times New Roman"/>
          <w:b/>
          <w:i w:val="false"/>
          <w:color w:val="000000"/>
        </w:rPr>
        <w:t xml:space="preserve"> 1-тарау. Жалпы ережелер</w:t>
      </w:r>
    </w:p>
    <w:bookmarkEnd w:id="168"/>
    <w:bookmarkStart w:name="z1287" w:id="16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қызметті (бұдан әрі – мемлекеттік көрсетілетін қызмет) беруші Қарағанды облысы аудандарының және облыстық маңызы бар қалалардың, облыстың жергілікті атқарушы органдары болып табылады (бұдан әрі – мемлекеттік көрсетілетін қызметті беруші).</w:t>
      </w:r>
    </w:p>
    <w:bookmarkEnd w:id="169"/>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білім ұйымдары;</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Қарағанды облысы әкімдігінің 25.11.2019 </w:t>
      </w:r>
      <w:r>
        <w:rPr>
          <w:rFonts w:ascii="Times New Roman"/>
          <w:b w:val="false"/>
          <w:i w:val="false"/>
          <w:color w:val="00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5" w:id="170"/>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170"/>
    <w:bookmarkStart w:name="z186" w:id="171"/>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тіркелген)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71"/>
    <w:bookmarkStart w:name="z187" w:id="172"/>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End w:id="172"/>
    <w:bookmarkStart w:name="z188" w:id="173"/>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қызметтi берушiнiң құрылымдық бөлiмшелерiнiң (қызметкерлерiнiң) iс–қимылы тәртiбiн сипаттау</w:t>
      </w:r>
    </w:p>
    <w:bookmarkEnd w:id="173"/>
    <w:bookmarkStart w:name="z189" w:id="174"/>
    <w:p>
      <w:pPr>
        <w:spacing w:after="0"/>
        <w:ind w:left="0"/>
        <w:jc w:val="both"/>
      </w:pPr>
      <w:r>
        <w:rPr>
          <w:rFonts w:ascii="Times New Roman"/>
          <w:b w:val="false"/>
          <w:i w:val="false"/>
          <w:color w:val="000000"/>
          <w:sz w:val="28"/>
        </w:rPr>
        <w:t xml:space="preserve">
      4. Көрсетілетін мемлекттік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(әрекеттің) бастау үшін негіз болып табылады.</w:t>
      </w:r>
    </w:p>
    <w:bookmarkEnd w:id="174"/>
    <w:bookmarkStart w:name="z190" w:id="17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(әрекеттердің) мазмұны, оның орындалу ұзақтығы:</w:t>
      </w:r>
    </w:p>
    <w:bookmarkEnd w:id="175"/>
    <w:bookmarkStart w:name="z191" w:id="176"/>
    <w:p>
      <w:pPr>
        <w:spacing w:after="0"/>
        <w:ind w:left="0"/>
        <w:jc w:val="both"/>
      </w:pPr>
      <w:r>
        <w:rPr>
          <w:rFonts w:ascii="Times New Roman"/>
          <w:b w:val="false"/>
          <w:i w:val="false"/>
          <w:color w:val="000000"/>
          <w:sz w:val="28"/>
        </w:rPr>
        <w:t>
      1 әрекет – кеңсе қызметкері алынған құжаттарды қабылдайды және тіркейді, басшының қарауына жібереді, қызмет алушыға құжаттарды қабылдағандығы туралы қолхат береді – 15 (он бес) минут;</w:t>
      </w:r>
    </w:p>
    <w:bookmarkEnd w:id="176"/>
    <w:bookmarkStart w:name="z192" w:id="177"/>
    <w:p>
      <w:pPr>
        <w:spacing w:after="0"/>
        <w:ind w:left="0"/>
        <w:jc w:val="both"/>
      </w:pPr>
      <w:r>
        <w:rPr>
          <w:rFonts w:ascii="Times New Roman"/>
          <w:b w:val="false"/>
          <w:i w:val="false"/>
          <w:color w:val="000000"/>
          <w:sz w:val="28"/>
        </w:rPr>
        <w:t>
      2 әрекет – көрсетілетін қызметті берушінің басшысы құжаттарды қарайды, орындау үшін жауапты маманды анықтайды – 15 (он бес) минут;</w:t>
      </w:r>
    </w:p>
    <w:bookmarkEnd w:id="177"/>
    <w:bookmarkStart w:name="z193" w:id="178"/>
    <w:p>
      <w:pPr>
        <w:spacing w:after="0"/>
        <w:ind w:left="0"/>
        <w:jc w:val="both"/>
      </w:pPr>
      <w:r>
        <w:rPr>
          <w:rFonts w:ascii="Times New Roman"/>
          <w:b w:val="false"/>
          <w:i w:val="false"/>
          <w:color w:val="000000"/>
          <w:sz w:val="28"/>
        </w:rPr>
        <w:t>
      3 әрекет – жауапты маман құжаттардың заңнама талаптарына сәйкестігін қарайды және беруге дайындалған мемлекеттік көрсетілетін қызмет нәтижесін басшыға қол қоюға жібереді – 2 (екі) жұмыс күні ішінде;</w:t>
      </w:r>
    </w:p>
    <w:bookmarkEnd w:id="178"/>
    <w:bookmarkStart w:name="z194" w:id="179"/>
    <w:p>
      <w:pPr>
        <w:spacing w:after="0"/>
        <w:ind w:left="0"/>
        <w:jc w:val="both"/>
      </w:pPr>
      <w:r>
        <w:rPr>
          <w:rFonts w:ascii="Times New Roman"/>
          <w:b w:val="false"/>
          <w:i w:val="false"/>
          <w:color w:val="000000"/>
          <w:sz w:val="28"/>
        </w:rPr>
        <w:t>
      4 әрекет – көрсетілетін қызметті берушінің басшысы мемлекеттік көрсетілетін қызмет нәтижесіне қол қойып кеңсеге жіберіледі – 15 (он бес) минут;</w:t>
      </w:r>
    </w:p>
    <w:bookmarkEnd w:id="179"/>
    <w:bookmarkStart w:name="z195" w:id="180"/>
    <w:p>
      <w:pPr>
        <w:spacing w:after="0"/>
        <w:ind w:left="0"/>
        <w:jc w:val="both"/>
      </w:pPr>
      <w:r>
        <w:rPr>
          <w:rFonts w:ascii="Times New Roman"/>
          <w:b w:val="false"/>
          <w:i w:val="false"/>
          <w:color w:val="000000"/>
          <w:sz w:val="28"/>
        </w:rPr>
        <w:t>
      5 әрекет – кеңсе қызметкері мемлекеттік көрсетілетін қызмет нәтижесін тіркеп, көрсетілетін қызметті алушыға жолдайды – 15 (он бес) минут.</w:t>
      </w:r>
    </w:p>
    <w:bookmarkEnd w:id="180"/>
    <w:bookmarkStart w:name="z196" w:id="181"/>
    <w:p>
      <w:pPr>
        <w:spacing w:after="0"/>
        <w:ind w:left="0"/>
        <w:jc w:val="both"/>
      </w:pPr>
      <w:r>
        <w:rPr>
          <w:rFonts w:ascii="Times New Roman"/>
          <w:b w:val="false"/>
          <w:i w:val="false"/>
          <w:color w:val="000000"/>
          <w:sz w:val="28"/>
        </w:rPr>
        <w:t>
      6. Осы регламенттің 5–тармағында көрсетілген 1 әрекет бойынша көрсетілетін мемлекеттiк қызмет рәсiмінің (әрекеттің) нәтижесi құжаттарды басшыға беру болып табылады. Көрсетілетін қызметті берушінің басшысы берілген құжаттардың топтамасы осы регламенттің 5–тармағында көрсетілген 2 әрекетті орындауды бастауға негіз болып табылады. Осы регламенттің 5–тармағында көрсетілген 2 әрекет нәтижесі көрсетілетін қызметті берушінің басшысы құжаттарды қарауы және бұрыштама қойылған құжаттарды маманға беруі болып табылады, олар осы регламенттің 5–тармағында көрсетілген 3 әрекетті орындауға негіз болып табылады. Осы регламенттің 5–тармағында көрсетілген 3 әрекет нәтижесі көрсетілетін қызметті берушінің маманы құжаттарды койылатын талаптарға сәйкестігін қарауы және мемлекеттік көрсетілетін қызмет нәтижесін дайындауы болып табылады, олар осы регламенттің 5–тармағында көрсетілген 4 әрекетті бастауға негіз болып табылады. Осы регламенттің 5–тармағында көрсетілген 5 әрекет нәтижесі басшысы мемлекеттік қызмет нәтижесіне қол қоюы болып табылады, ол осы регламенттің 5–тармағында көрсетілген 5 әрекетті орындауға негіз болып табылады. Осы регламенттің 5–тармағында көрсетілген 5 әрекет бойынша нәтиже басшысы қолы қойылған мемлекеттік көрсетілетін қызмет нәтижесін көрсетілетін қызметті алушыға жолдау болып табылады.</w:t>
      </w:r>
    </w:p>
    <w:bookmarkEnd w:id="181"/>
    <w:bookmarkStart w:name="z197" w:id="182"/>
    <w:p>
      <w:pPr>
        <w:spacing w:after="0"/>
        <w:ind w:left="0"/>
        <w:jc w:val="left"/>
      </w:pPr>
      <w:r>
        <w:rPr>
          <w:rFonts w:ascii="Times New Roman"/>
          <w:b/>
          <w:i w:val="false"/>
          <w:color w:val="000000"/>
        </w:rPr>
        <w:t xml:space="preserve"> 3–тарау. Мемлекеттiк қызметтер көрсету процесiнде көрсетiлетiн қызметті берушiнiң құрылымдық бөлiмшелерiнiң (қызметкерлерiнiң) өзара iс–қимылы тәртiбiн сипаттау</w:t>
      </w:r>
    </w:p>
    <w:bookmarkEnd w:id="182"/>
    <w:bookmarkStart w:name="z198" w:id="183"/>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 берушілердің құрылымдық бөлімшелерінің (қызметкерлерінің) тізбесі:</w:t>
      </w:r>
    </w:p>
    <w:bookmarkEnd w:id="183"/>
    <w:bookmarkStart w:name="z199" w:id="184"/>
    <w:p>
      <w:pPr>
        <w:spacing w:after="0"/>
        <w:ind w:left="0"/>
        <w:jc w:val="both"/>
      </w:pPr>
      <w:r>
        <w:rPr>
          <w:rFonts w:ascii="Times New Roman"/>
          <w:b w:val="false"/>
          <w:i w:val="false"/>
          <w:color w:val="000000"/>
          <w:sz w:val="28"/>
        </w:rPr>
        <w:t>
      1) кеңсе қызметкері;</w:t>
      </w:r>
    </w:p>
    <w:bookmarkEnd w:id="184"/>
    <w:bookmarkStart w:name="z200" w:id="185"/>
    <w:p>
      <w:pPr>
        <w:spacing w:after="0"/>
        <w:ind w:left="0"/>
        <w:jc w:val="both"/>
      </w:pPr>
      <w:r>
        <w:rPr>
          <w:rFonts w:ascii="Times New Roman"/>
          <w:b w:val="false"/>
          <w:i w:val="false"/>
          <w:color w:val="000000"/>
          <w:sz w:val="28"/>
        </w:rPr>
        <w:t>
      2) басшы;</w:t>
      </w:r>
    </w:p>
    <w:bookmarkEnd w:id="185"/>
    <w:bookmarkStart w:name="z201" w:id="186"/>
    <w:p>
      <w:pPr>
        <w:spacing w:after="0"/>
        <w:ind w:left="0"/>
        <w:jc w:val="both"/>
      </w:pPr>
      <w:r>
        <w:rPr>
          <w:rFonts w:ascii="Times New Roman"/>
          <w:b w:val="false"/>
          <w:i w:val="false"/>
          <w:color w:val="000000"/>
          <w:sz w:val="28"/>
        </w:rPr>
        <w:t xml:space="preserve">
      3) жауапты маман. </w:t>
      </w:r>
    </w:p>
    <w:bookmarkEnd w:id="186"/>
    <w:bookmarkStart w:name="z202" w:id="187"/>
    <w:p>
      <w:pPr>
        <w:spacing w:after="0"/>
        <w:ind w:left="0"/>
        <w:jc w:val="both"/>
      </w:pPr>
      <w:r>
        <w:rPr>
          <w:rFonts w:ascii="Times New Roman"/>
          <w:b w:val="false"/>
          <w:i w:val="false"/>
          <w:color w:val="000000"/>
          <w:sz w:val="28"/>
        </w:rPr>
        <w:t>
      8. Мемлекеттік қызмет көрсету үшін қажетті рәсімдердің (әрекеттердің) сипаттамасы:</w:t>
      </w:r>
    </w:p>
    <w:bookmarkEnd w:id="187"/>
    <w:bookmarkStart w:name="z203" w:id="188"/>
    <w:p>
      <w:pPr>
        <w:spacing w:after="0"/>
        <w:ind w:left="0"/>
        <w:jc w:val="both"/>
      </w:pPr>
      <w:r>
        <w:rPr>
          <w:rFonts w:ascii="Times New Roman"/>
          <w:b w:val="false"/>
          <w:i w:val="false"/>
          <w:color w:val="000000"/>
          <w:sz w:val="28"/>
        </w:rPr>
        <w:t>
      1) кеңсе қызметкері алынған құжаттарды қабылдайды және тіркейді, басшының қарауына жібереді, қызмет алушыға құжаттарды қабылдағандығы туралы қолхат береді – 15 (он бес) минут;</w:t>
      </w:r>
    </w:p>
    <w:bookmarkEnd w:id="188"/>
    <w:bookmarkStart w:name="z204" w:id="189"/>
    <w:p>
      <w:pPr>
        <w:spacing w:after="0"/>
        <w:ind w:left="0"/>
        <w:jc w:val="both"/>
      </w:pPr>
      <w:r>
        <w:rPr>
          <w:rFonts w:ascii="Times New Roman"/>
          <w:b w:val="false"/>
          <w:i w:val="false"/>
          <w:color w:val="000000"/>
          <w:sz w:val="28"/>
        </w:rPr>
        <w:t>
      2) көрсетілетін қызметті берушінің басшысы құжаттарды қарайды, орындау үшін жауапты маманды анықтайды – 15 (он бес) минут;</w:t>
      </w:r>
    </w:p>
    <w:bookmarkEnd w:id="189"/>
    <w:bookmarkStart w:name="z205" w:id="190"/>
    <w:p>
      <w:pPr>
        <w:spacing w:after="0"/>
        <w:ind w:left="0"/>
        <w:jc w:val="both"/>
      </w:pPr>
      <w:r>
        <w:rPr>
          <w:rFonts w:ascii="Times New Roman"/>
          <w:b w:val="false"/>
          <w:i w:val="false"/>
          <w:color w:val="000000"/>
          <w:sz w:val="28"/>
        </w:rPr>
        <w:t>
      3) жауапты маман құжаттардың заңнама талаптарына сәйкестігін қарайды және беруге дайындалған мемлекеттік көрсетілетін қызмет нәтижесін басшыға қол қоюға жібереді – 2 (екі) жұмыс күні ішінде;</w:t>
      </w:r>
    </w:p>
    <w:bookmarkEnd w:id="190"/>
    <w:bookmarkStart w:name="z206" w:id="191"/>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қойып кеңсеге жібереді – 15 (он бес) минут;</w:t>
      </w:r>
    </w:p>
    <w:bookmarkEnd w:id="191"/>
    <w:bookmarkStart w:name="z207" w:id="192"/>
    <w:p>
      <w:pPr>
        <w:spacing w:after="0"/>
        <w:ind w:left="0"/>
        <w:jc w:val="both"/>
      </w:pPr>
      <w:r>
        <w:rPr>
          <w:rFonts w:ascii="Times New Roman"/>
          <w:b w:val="false"/>
          <w:i w:val="false"/>
          <w:color w:val="000000"/>
          <w:sz w:val="28"/>
        </w:rPr>
        <w:t>
      5) кеңсе қызметкері мемлекеттік көрсетілетін қызмет нәтижесін тіркеп, көрсетілетін қызметті алушыға жолдайды – 15 (он бес) минут.</w:t>
      </w:r>
    </w:p>
    <w:bookmarkEnd w:id="192"/>
    <w:bookmarkStart w:name="z208" w:id="193"/>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3"/>
    <w:bookmarkStart w:name="z209" w:id="194"/>
    <w:p>
      <w:pPr>
        <w:spacing w:after="0"/>
        <w:ind w:left="0"/>
        <w:jc w:val="both"/>
      </w:pPr>
      <w:r>
        <w:rPr>
          <w:rFonts w:ascii="Times New Roman"/>
          <w:b w:val="false"/>
          <w:i w:val="false"/>
          <w:color w:val="000000"/>
          <w:sz w:val="28"/>
        </w:rPr>
        <w:t>
      9. "Электрондық үкімет" порталы арқылы көрсетілетін қызметті беруші мен көрсетілетін қызметті алушының жүгіну тәртібі және рәсімдердің (әрекеттің) реттілігі:</w:t>
      </w:r>
    </w:p>
    <w:bookmarkEnd w:id="194"/>
    <w:bookmarkStart w:name="z210" w:id="195"/>
    <w:p>
      <w:pPr>
        <w:spacing w:after="0"/>
        <w:ind w:left="0"/>
        <w:jc w:val="both"/>
      </w:pP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қызмет алушылар үшін жүзеге асырылады);</w:t>
      </w:r>
    </w:p>
    <w:bookmarkEnd w:id="195"/>
    <w:bookmarkStart w:name="z211" w:id="196"/>
    <w:p>
      <w:pPr>
        <w:spacing w:after="0"/>
        <w:ind w:left="0"/>
        <w:jc w:val="both"/>
      </w:pP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үдерісі) енгізуі;</w:t>
      </w:r>
    </w:p>
    <w:bookmarkEnd w:id="196"/>
    <w:bookmarkStart w:name="z212" w:id="197"/>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p>
    <w:bookmarkEnd w:id="197"/>
    <w:bookmarkStart w:name="z213" w:id="198"/>
    <w:p>
      <w:pPr>
        <w:spacing w:after="0"/>
        <w:ind w:left="0"/>
        <w:jc w:val="both"/>
      </w:pPr>
      <w:r>
        <w:rPr>
          <w:rFonts w:ascii="Times New Roman"/>
          <w:b w:val="false"/>
          <w:i w:val="false"/>
          <w:color w:val="000000"/>
          <w:sz w:val="28"/>
        </w:rPr>
        <w:t>
      4) 2–процесс – көрсетілетін қызметті алушының деректерінде қате болуына байланысты ЭҮП авторландырудан бас тарту туралы хабарламаны қалыптастыру;</w:t>
      </w:r>
    </w:p>
    <w:bookmarkEnd w:id="198"/>
    <w:bookmarkStart w:name="z214" w:id="199"/>
    <w:p>
      <w:pPr>
        <w:spacing w:after="0"/>
        <w:ind w:left="0"/>
        <w:jc w:val="both"/>
      </w:pPr>
      <w:r>
        <w:rPr>
          <w:rFonts w:ascii="Times New Roman"/>
          <w:b w:val="false"/>
          <w:i w:val="false"/>
          <w:color w:val="000000"/>
          <w:sz w:val="28"/>
        </w:rPr>
        <w:t xml:space="preserve">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Электрондық цифрлық қолтаңбаны (бұдан әрі – ЭЦҚ) тіркеу куәлігін таңдауы;</w:t>
      </w:r>
    </w:p>
    <w:bookmarkEnd w:id="199"/>
    <w:bookmarkStart w:name="z215" w:id="200"/>
    <w:p>
      <w:pPr>
        <w:spacing w:after="0"/>
        <w:ind w:left="0"/>
        <w:jc w:val="both"/>
      </w:pP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p>
    <w:bookmarkEnd w:id="200"/>
    <w:bookmarkStart w:name="z216" w:id="201"/>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p>
    <w:bookmarkEnd w:id="201"/>
    <w:bookmarkStart w:name="z217" w:id="202"/>
    <w:p>
      <w:pPr>
        <w:spacing w:after="0"/>
        <w:ind w:left="0"/>
        <w:jc w:val="both"/>
      </w:pP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"Электрондық үкімет" шлюзі (бұдан әрі – ЭҮШ) арқылы жергілікті атқарушы органдар (бұдан әрі–ЖАО) өңдеу үшін "Электрондық үкіметтің" өңірлік шлюзінің (бұдан әрі – ЭҮӨШ) автоматтандырылған жұмыс орнына (бұдан әрі – АЖО);</w:t>
      </w:r>
    </w:p>
    <w:bookmarkEnd w:id="202"/>
    <w:bookmarkStart w:name="z218" w:id="203"/>
    <w:p>
      <w:pPr>
        <w:spacing w:after="0"/>
        <w:ind w:left="0"/>
        <w:jc w:val="both"/>
      </w:pPr>
      <w:r>
        <w:rPr>
          <w:rFonts w:ascii="Times New Roman"/>
          <w:b w:val="false"/>
          <w:i w:val="false"/>
          <w:color w:val="000000"/>
          <w:sz w:val="28"/>
        </w:rPr>
        <w:t>
      9) 6–процесс – электрондық құжатты ЭҮӨШ АЖО–да тіркеу;</w:t>
      </w:r>
    </w:p>
    <w:bookmarkEnd w:id="203"/>
    <w:bookmarkStart w:name="z219" w:id="204"/>
    <w:p>
      <w:pPr>
        <w:spacing w:after="0"/>
        <w:ind w:left="0"/>
        <w:jc w:val="both"/>
      </w:pPr>
      <w:r>
        <w:rPr>
          <w:rFonts w:ascii="Times New Roman"/>
          <w:b w:val="false"/>
          <w:i w:val="false"/>
          <w:color w:val="000000"/>
          <w:sz w:val="28"/>
        </w:rPr>
        <w:t xml:space="preserve">
      10) 3–шарт – маманның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p>
    <w:bookmarkEnd w:id="204"/>
    <w:bookmarkStart w:name="z220" w:id="205"/>
    <w:p>
      <w:pPr>
        <w:spacing w:after="0"/>
        <w:ind w:left="0"/>
        <w:jc w:val="both"/>
      </w:pPr>
      <w:r>
        <w:rPr>
          <w:rFonts w:ascii="Times New Roman"/>
          <w:b w:val="false"/>
          <w:i w:val="false"/>
          <w:color w:val="000000"/>
          <w:sz w:val="28"/>
        </w:rPr>
        <w:t>
      11) 7–процесс – көрсетілетін қызметті алушының құжаттарында қате болуына байланысты сұратып отырған электрондық мемлекеттік қызметті көрсетуден бас тарту туралы хабарлама қалыптастыру;</w:t>
      </w:r>
    </w:p>
    <w:bookmarkEnd w:id="205"/>
    <w:bookmarkStart w:name="z221" w:id="206"/>
    <w:p>
      <w:pPr>
        <w:spacing w:after="0"/>
        <w:ind w:left="0"/>
        <w:jc w:val="both"/>
      </w:pP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w:t>
      </w:r>
    </w:p>
    <w:bookmarkEnd w:id="206"/>
    <w:bookmarkStart w:name="z222" w:id="207"/>
    <w:p>
      <w:pPr>
        <w:spacing w:after="0"/>
        <w:ind w:left="0"/>
        <w:jc w:val="both"/>
      </w:pPr>
      <w:r>
        <w:rPr>
          <w:rFonts w:ascii="Times New Roman"/>
          <w:b w:val="false"/>
          <w:i w:val="false"/>
          <w:color w:val="000000"/>
          <w:sz w:val="28"/>
        </w:rPr>
        <w:t xml:space="preserve">
      10. Портал арқылы мемлекеттік көрсетілетін қызмет кезінде іске қосылған ақпараттық жүйелердің функционалды өзара әрекет етуі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p>
    <w:bookmarkEnd w:id="207"/>
    <w:p>
      <w:pPr>
        <w:spacing w:after="0"/>
        <w:ind w:left="0"/>
        <w:jc w:val="both"/>
      </w:pPr>
      <w:r>
        <w:rPr>
          <w:rFonts w:ascii="Times New Roman"/>
          <w:b w:val="false"/>
          <w:i w:val="false"/>
          <w:color w:val="000000"/>
          <w:sz w:val="28"/>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қызметтің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w:t>
            </w:r>
            <w:r>
              <w:br/>
            </w:r>
            <w:r>
              <w:rPr>
                <w:rFonts w:ascii="Times New Roman"/>
                <w:b w:val="false"/>
                <w:i w:val="false"/>
                <w:color w:val="000000"/>
                <w:sz w:val="20"/>
              </w:rPr>
              <w:t>жекелеген санаттарына тегін және</w:t>
            </w:r>
            <w:r>
              <w:br/>
            </w:r>
            <w:r>
              <w:rPr>
                <w:rFonts w:ascii="Times New Roman"/>
                <w:b w:val="false"/>
                <w:i w:val="false"/>
                <w:color w:val="000000"/>
                <w:sz w:val="20"/>
              </w:rPr>
              <w:t>жеңілдетілген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bookmarkStart w:name="z1337" w:id="208"/>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 функционалдық өзара әрекет диаграммасы</w:t>
      </w:r>
    </w:p>
    <w:bookmarkEnd w:id="208"/>
    <w:bookmarkStart w:name="z1338"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9" w:id="210"/>
    <w:p>
      <w:pPr>
        <w:spacing w:after="0"/>
        <w:ind w:left="0"/>
        <w:jc w:val="left"/>
      </w:pPr>
      <w:r>
        <w:rPr>
          <w:rFonts w:ascii="Times New Roman"/>
          <w:b/>
          <w:i w:val="false"/>
          <w:color w:val="000000"/>
        </w:rPr>
        <w:t xml:space="preserve"> Шартты белгілер</w:t>
      </w:r>
    </w:p>
    <w:bookmarkEnd w:id="210"/>
    <w:bookmarkStart w:name="z1340"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w:t>
            </w:r>
            <w:r>
              <w:br/>
            </w:r>
            <w:r>
              <w:rPr>
                <w:rFonts w:ascii="Times New Roman"/>
                <w:b w:val="false"/>
                <w:i w:val="false"/>
                <w:color w:val="000000"/>
                <w:sz w:val="20"/>
              </w:rPr>
              <w:t>жекелеген санаттарына тегін және</w:t>
            </w:r>
            <w:r>
              <w:br/>
            </w:r>
            <w:r>
              <w:rPr>
                <w:rFonts w:ascii="Times New Roman"/>
                <w:b w:val="false"/>
                <w:i w:val="false"/>
                <w:color w:val="000000"/>
                <w:sz w:val="20"/>
              </w:rPr>
              <w:t>жеңілдетілген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30" w:id="212"/>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қызмет көрсетудің бизнес–процестерінің анықтамалығы</w:t>
      </w:r>
    </w:p>
    <w:bookmarkEnd w:id="212"/>
    <w:p>
      <w:pPr>
        <w:spacing w:after="0"/>
        <w:ind w:left="0"/>
        <w:jc w:val="both"/>
      </w:pPr>
      <w:r>
        <w:rPr>
          <w:rFonts w:ascii="Times New Roman"/>
          <w:b w:val="false"/>
          <w:i w:val="false"/>
          <w:color w:val="ff0000"/>
          <w:sz w:val="28"/>
        </w:rPr>
        <w:t xml:space="preserve">
      Ескерту. 2 қосымша жаңа редакцияда - Қарағанды облысы әкімдігінің 25.11.2019 </w:t>
      </w:r>
      <w:r>
        <w:rPr>
          <w:rFonts w:ascii="Times New Roman"/>
          <w:b w:val="false"/>
          <w:i w:val="false"/>
          <w:color w:val="ff0000"/>
          <w:sz w:val="28"/>
        </w:rPr>
        <w:t>№ 67/03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346"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7-қосымша</w:t>
            </w:r>
          </w:p>
        </w:tc>
      </w:tr>
    </w:tbl>
    <w:bookmarkStart w:name="z1347" w:id="214"/>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214"/>
    <w:p>
      <w:pPr>
        <w:spacing w:after="0"/>
        <w:ind w:left="0"/>
        <w:jc w:val="both"/>
      </w:pPr>
      <w:r>
        <w:rPr>
          <w:rFonts w:ascii="Times New Roman"/>
          <w:b w:val="false"/>
          <w:i w:val="false"/>
          <w:color w:val="ff0000"/>
          <w:sz w:val="28"/>
        </w:rPr>
        <w:t xml:space="preserve">
      Ескерту. 7-қосымша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348" w:id="215"/>
    <w:p>
      <w:pPr>
        <w:spacing w:after="0"/>
        <w:ind w:left="0"/>
        <w:jc w:val="left"/>
      </w:pPr>
      <w:r>
        <w:rPr>
          <w:rFonts w:ascii="Times New Roman"/>
          <w:b/>
          <w:i w:val="false"/>
          <w:color w:val="000000"/>
        </w:rPr>
        <w:t xml:space="preserve"> 1-тарау. Жалпы ережелер</w:t>
      </w:r>
    </w:p>
    <w:bookmarkEnd w:id="215"/>
    <w:bookmarkStart w:name="z1349" w:id="216"/>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216"/>
    <w:bookmarkStart w:name="z1409" w:id="2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p>
    <w:bookmarkEnd w:id="217"/>
    <w:bookmarkStart w:name="z240" w:id="218"/>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18"/>
    <w:bookmarkStart w:name="z241" w:id="21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9"/>
    <w:bookmarkStart w:name="z242" w:id="220"/>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220"/>
    <w:bookmarkStart w:name="z243" w:id="221"/>
    <w:p>
      <w:pPr>
        <w:spacing w:after="0"/>
        <w:ind w:left="0"/>
        <w:jc w:val="both"/>
      </w:pPr>
      <w:r>
        <w:rPr>
          <w:rFonts w:ascii="Times New Roman"/>
          <w:b w:val="false"/>
          <w:i w:val="false"/>
          <w:color w:val="000000"/>
          <w:sz w:val="28"/>
        </w:rPr>
        <w:t xml:space="preserve">
      3. Мемлекеттік көрсетілетін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бекітілген (Нормативтік құқықтық актілерді мемлекеттік тіркеу тізілімінде № 11184 тіркелген)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21"/>
    <w:bookmarkStart w:name="z244" w:id="222"/>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22"/>
    <w:bookmarkStart w:name="z245" w:id="223"/>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23"/>
    <w:bookmarkStart w:name="z246" w:id="224"/>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өтінішіне қоса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құжаттардың болуы негiздеме болып табылады. </w:t>
      </w:r>
    </w:p>
    <w:bookmarkEnd w:id="224"/>
    <w:bookmarkStart w:name="z247" w:id="22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w:t>
      </w:r>
    </w:p>
    <w:bookmarkEnd w:id="225"/>
    <w:bookmarkStart w:name="z248" w:id="226"/>
    <w:p>
      <w:pPr>
        <w:spacing w:after="0"/>
        <w:ind w:left="0"/>
        <w:jc w:val="both"/>
      </w:pPr>
      <w:r>
        <w:rPr>
          <w:rFonts w:ascii="Times New Roman"/>
          <w:b w:val="false"/>
          <w:i w:val="false"/>
          <w:color w:val="000000"/>
          <w:sz w:val="28"/>
        </w:rPr>
        <w:t>
      1) көрсетілетін қызметті берушінің кеңсесі Мемлекеттік корпорацияға немесе портал арқылы жібірілген құжаттарды қабылдайды және оларды тіркеуді жүзеге асырады – 15 (он бес) минут ішінде;</w:t>
      </w:r>
    </w:p>
    <w:bookmarkEnd w:id="226"/>
    <w:bookmarkStart w:name="z249" w:id="227"/>
    <w:p>
      <w:pPr>
        <w:spacing w:after="0"/>
        <w:ind w:left="0"/>
        <w:jc w:val="both"/>
      </w:pPr>
      <w:r>
        <w:rPr>
          <w:rFonts w:ascii="Times New Roman"/>
          <w:b w:val="false"/>
          <w:i w:val="false"/>
          <w:color w:val="000000"/>
          <w:sz w:val="28"/>
        </w:rPr>
        <w:t xml:space="preserve">
      нәтиже – құжаттарды көрсетілетін қызметті берушінің басшылығына бұрыштама қоюға жібереді; </w:t>
      </w:r>
    </w:p>
    <w:bookmarkEnd w:id="227"/>
    <w:bookmarkStart w:name="z250" w:id="228"/>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(он бес) минут ішінде;</w:t>
      </w:r>
    </w:p>
    <w:bookmarkEnd w:id="228"/>
    <w:bookmarkStart w:name="z251" w:id="229"/>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229"/>
    <w:bookmarkStart w:name="z252" w:id="230"/>
    <w:p>
      <w:pPr>
        <w:spacing w:after="0"/>
        <w:ind w:left="0"/>
        <w:jc w:val="both"/>
      </w:pPr>
      <w:r>
        <w:rPr>
          <w:rFonts w:ascii="Times New Roman"/>
          <w:b w:val="false"/>
          <w:i w:val="false"/>
          <w:color w:val="000000"/>
          <w:sz w:val="28"/>
        </w:rPr>
        <w:t>
      3) жауапты маман құжаттардың талаптарға сәйкестігін қарайды және мемлекеттік қызметті көрсету нәтижесін дайындайды – 60 (алпыс) минут ішінде;</w:t>
      </w:r>
    </w:p>
    <w:bookmarkEnd w:id="230"/>
    <w:bookmarkStart w:name="z253" w:id="231"/>
    <w:p>
      <w:pPr>
        <w:spacing w:after="0"/>
        <w:ind w:left="0"/>
        <w:jc w:val="both"/>
      </w:pPr>
      <w:r>
        <w:rPr>
          <w:rFonts w:ascii="Times New Roman"/>
          <w:b w:val="false"/>
          <w:i w:val="false"/>
          <w:color w:val="000000"/>
          <w:sz w:val="28"/>
        </w:rPr>
        <w:t xml:space="preserve">
      нәтиже – көрсетілетін қызметті берушінің басшысына мемлекеттік қызметті көрсету нәтижесін і қол қоюға жіберу; </w:t>
      </w:r>
    </w:p>
    <w:bookmarkEnd w:id="231"/>
    <w:bookmarkStart w:name="z254" w:id="23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15 (он бес) минут ішінде қол қояды;</w:t>
      </w:r>
    </w:p>
    <w:bookmarkEnd w:id="232"/>
    <w:bookmarkStart w:name="z255" w:id="233"/>
    <w:p>
      <w:pPr>
        <w:spacing w:after="0"/>
        <w:ind w:left="0"/>
        <w:jc w:val="both"/>
      </w:pPr>
      <w:r>
        <w:rPr>
          <w:rFonts w:ascii="Times New Roman"/>
          <w:b w:val="false"/>
          <w:i w:val="false"/>
          <w:color w:val="000000"/>
          <w:sz w:val="28"/>
        </w:rPr>
        <w:t>
      нәтиже – мемлекеттік қызметті көрсету нәтижесін тіркеу үшін көрсетілетін қызметті берушінің кеңсесіне жолдайды;</w:t>
      </w:r>
    </w:p>
    <w:bookmarkEnd w:id="233"/>
    <w:bookmarkStart w:name="z256" w:id="234"/>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қызметкеріне,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15 (он бес) минут ішінде береді;</w:t>
      </w:r>
    </w:p>
    <w:bookmarkEnd w:id="234"/>
    <w:bookmarkStart w:name="z257" w:id="235"/>
    <w:p>
      <w:pPr>
        <w:spacing w:after="0"/>
        <w:ind w:left="0"/>
        <w:jc w:val="both"/>
      </w:pPr>
      <w:r>
        <w:rPr>
          <w:rFonts w:ascii="Times New Roman"/>
          <w:b w:val="false"/>
          <w:i w:val="false"/>
          <w:color w:val="000000"/>
          <w:sz w:val="28"/>
        </w:rPr>
        <w:t>
      нәтижесі – Мемлекеттік корпорация қызметкерінің мемлекеттік қызмет көрсетудің нәтижесін алғандығы жөнінде белгі. </w:t>
      </w:r>
    </w:p>
    <w:bookmarkEnd w:id="235"/>
    <w:bookmarkStart w:name="z258" w:id="236"/>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36"/>
    <w:bookmarkStart w:name="z259" w:id="237"/>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237"/>
    <w:bookmarkStart w:name="z260" w:id="238"/>
    <w:p>
      <w:pPr>
        <w:spacing w:after="0"/>
        <w:ind w:left="0"/>
        <w:jc w:val="both"/>
      </w:pPr>
      <w:r>
        <w:rPr>
          <w:rFonts w:ascii="Times New Roman"/>
          <w:b w:val="false"/>
          <w:i w:val="false"/>
          <w:color w:val="000000"/>
          <w:sz w:val="28"/>
        </w:rPr>
        <w:t>
      1) көрсетілетін қызметті берушінің кеңсе қызметкері;</w:t>
      </w:r>
    </w:p>
    <w:bookmarkEnd w:id="238"/>
    <w:bookmarkStart w:name="z261" w:id="239"/>
    <w:p>
      <w:pPr>
        <w:spacing w:after="0"/>
        <w:ind w:left="0"/>
        <w:jc w:val="both"/>
      </w:pPr>
      <w:r>
        <w:rPr>
          <w:rFonts w:ascii="Times New Roman"/>
          <w:b w:val="false"/>
          <w:i w:val="false"/>
          <w:color w:val="000000"/>
          <w:sz w:val="28"/>
        </w:rPr>
        <w:t>
      2) көрсетілетін қызметті берушінің басшылығы;</w:t>
      </w:r>
    </w:p>
    <w:bookmarkEnd w:id="239"/>
    <w:bookmarkStart w:name="z262" w:id="240"/>
    <w:p>
      <w:pPr>
        <w:spacing w:after="0"/>
        <w:ind w:left="0"/>
        <w:jc w:val="both"/>
      </w:pPr>
      <w:r>
        <w:rPr>
          <w:rFonts w:ascii="Times New Roman"/>
          <w:b w:val="false"/>
          <w:i w:val="false"/>
          <w:color w:val="000000"/>
          <w:sz w:val="28"/>
        </w:rPr>
        <w:t>
      3) көрсетілетін қызметті берушінің жауапты маманы.</w:t>
      </w:r>
    </w:p>
    <w:bookmarkEnd w:id="240"/>
    <w:bookmarkStart w:name="z263" w:id="241"/>
    <w:p>
      <w:pPr>
        <w:spacing w:after="0"/>
        <w:ind w:left="0"/>
        <w:jc w:val="both"/>
      </w:pPr>
      <w:r>
        <w:rPr>
          <w:rFonts w:ascii="Times New Roman"/>
          <w:b w:val="false"/>
          <w:i w:val="false"/>
          <w:color w:val="000000"/>
          <w:sz w:val="28"/>
        </w:rPr>
        <w:t>
      7. Құрылымдық бөлімшелер арасындағы рәсiмдердiң (iс–қимылдардың) бірізділігінің сипаттамасы:</w:t>
      </w:r>
    </w:p>
    <w:bookmarkEnd w:id="241"/>
    <w:bookmarkStart w:name="z264" w:id="242"/>
    <w:p>
      <w:pPr>
        <w:spacing w:after="0"/>
        <w:ind w:left="0"/>
        <w:jc w:val="both"/>
      </w:pPr>
      <w:r>
        <w:rPr>
          <w:rFonts w:ascii="Times New Roman"/>
          <w:b w:val="false"/>
          <w:i w:val="false"/>
          <w:color w:val="000000"/>
          <w:sz w:val="28"/>
        </w:rPr>
        <w:t>
      1) көрсетілетін қызметті берушінің кеңсесі Мемлекеттік корпорацияға немесе портал арқылы жібірілген құжаттарды қабылдайды және оларды тіркеуді жүзеге асырады – 15 минут ішінде;</w:t>
      </w:r>
    </w:p>
    <w:bookmarkEnd w:id="242"/>
    <w:bookmarkStart w:name="z265" w:id="243"/>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минут ішінде;</w:t>
      </w:r>
    </w:p>
    <w:bookmarkEnd w:id="243"/>
    <w:bookmarkStart w:name="z266" w:id="244"/>
    <w:p>
      <w:pPr>
        <w:spacing w:after="0"/>
        <w:ind w:left="0"/>
        <w:jc w:val="both"/>
      </w:pPr>
      <w:r>
        <w:rPr>
          <w:rFonts w:ascii="Times New Roman"/>
          <w:b w:val="false"/>
          <w:i w:val="false"/>
          <w:color w:val="000000"/>
          <w:sz w:val="28"/>
        </w:rPr>
        <w:t>
      3) жауапты маман құжаттардың талаптарға сәйкестігін қарайды және мемлекеттік қызметті көрсету нәтижесін дайындайды –60 минут ішінде;</w:t>
      </w:r>
    </w:p>
    <w:bookmarkEnd w:id="244"/>
    <w:bookmarkStart w:name="z267" w:id="24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15 (он бес) минут ішінде қол қояды;</w:t>
      </w:r>
    </w:p>
    <w:bookmarkEnd w:id="245"/>
    <w:bookmarkStart w:name="z268" w:id="246"/>
    <w:p>
      <w:pPr>
        <w:spacing w:after="0"/>
        <w:ind w:left="0"/>
        <w:jc w:val="both"/>
      </w:pPr>
      <w:r>
        <w:rPr>
          <w:rFonts w:ascii="Times New Roman"/>
          <w:b w:val="false"/>
          <w:i w:val="false"/>
          <w:color w:val="000000"/>
          <w:sz w:val="28"/>
        </w:rPr>
        <w:t>
      5) көрсетілетін қызметті берушінің кеңсесі Мемлекеттік корпорация қызметшісіне, немесе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15 минут ішінде береді.</w:t>
      </w:r>
    </w:p>
    <w:bookmarkEnd w:id="246"/>
    <w:bookmarkStart w:name="z269" w:id="24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7"/>
    <w:bookmarkStart w:name="z270" w:id="248"/>
    <w:p>
      <w:pPr>
        <w:spacing w:after="0"/>
        <w:ind w:left="0"/>
        <w:jc w:val="both"/>
      </w:pPr>
      <w:r>
        <w:rPr>
          <w:rFonts w:ascii="Times New Roman"/>
          <w:b w:val="false"/>
          <w:i w:val="false"/>
          <w:color w:val="000000"/>
          <w:sz w:val="28"/>
        </w:rPr>
        <w:t>
      8. Мемлекеттік корпорацияға жүгіну тәртібін әрбір рәсімнің (іс–қимылдың) көрсетілуімен сипаттау:</w:t>
      </w:r>
    </w:p>
    <w:bookmarkEnd w:id="248"/>
    <w:bookmarkStart w:name="z271" w:id="249"/>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қызмет көрсету арқылы операциялық залда жүзеге асырылады;</w:t>
      </w:r>
    </w:p>
    <w:bookmarkEnd w:id="249"/>
    <w:bookmarkStart w:name="z272" w:id="250"/>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логин мен парольді енгізуі (авторизациялау процесі);</w:t>
      </w:r>
    </w:p>
    <w:bookmarkEnd w:id="250"/>
    <w:bookmarkStart w:name="z273" w:id="251"/>
    <w:p>
      <w:pPr>
        <w:spacing w:after="0"/>
        <w:ind w:left="0"/>
        <w:jc w:val="both"/>
      </w:pPr>
      <w:r>
        <w:rPr>
          <w:rFonts w:ascii="Times New Roman"/>
          <w:b w:val="false"/>
          <w:i w:val="false"/>
          <w:color w:val="000000"/>
          <w:sz w:val="28"/>
        </w:rPr>
        <w:t>
      3) 2–процесс – Мемлекеттік корпорация операторының қызметті таңдауы, экранға мемлекеттік қызметті көрсету үшін сұрау нысанын шығаруы және ХҚО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bookmarkEnd w:id="251"/>
    <w:bookmarkStart w:name="z274" w:id="252"/>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bookmarkEnd w:id="252"/>
    <w:bookmarkStart w:name="z275" w:id="253"/>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bookmarkEnd w:id="253"/>
    <w:bookmarkStart w:name="z276" w:id="254"/>
    <w:p>
      <w:pPr>
        <w:spacing w:after="0"/>
        <w:ind w:left="0"/>
        <w:jc w:val="both"/>
      </w:pPr>
      <w:r>
        <w:rPr>
          <w:rFonts w:ascii="Times New Roman"/>
          <w:b w:val="false"/>
          <w:i w:val="false"/>
          <w:color w:val="000000"/>
          <w:sz w:val="28"/>
        </w:rPr>
        <w:t>
      6) 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bookmarkEnd w:id="254"/>
    <w:bookmarkStart w:name="z277" w:id="255"/>
    <w:p>
      <w:pPr>
        <w:spacing w:after="0"/>
        <w:ind w:left="0"/>
        <w:jc w:val="both"/>
      </w:pPr>
      <w:r>
        <w:rPr>
          <w:rFonts w:ascii="Times New Roman"/>
          <w:b w:val="false"/>
          <w:i w:val="false"/>
          <w:color w:val="000000"/>
          <w:sz w:val="28"/>
        </w:rPr>
        <w:t>
      7) 5–процесс – ЭҮШ арқылы өңірлік электрондық үкімет шлюзінің ақпараттық жұмыс орнына (бұдан әрі – ӨЭҮШ АЖО) Мемлекеттік корпорацияоператорының ЭЦҚ–мен куәландырылған (қол қойылған) электрондық құжаттарды (көрсетілетін қызметті алушының сұрауын) жіберу;</w:t>
      </w:r>
    </w:p>
    <w:bookmarkEnd w:id="255"/>
    <w:bookmarkStart w:name="z278" w:id="256"/>
    <w:p>
      <w:pPr>
        <w:spacing w:after="0"/>
        <w:ind w:left="0"/>
        <w:jc w:val="both"/>
      </w:pPr>
      <w:r>
        <w:rPr>
          <w:rFonts w:ascii="Times New Roman"/>
          <w:b w:val="false"/>
          <w:i w:val="false"/>
          <w:color w:val="000000"/>
          <w:sz w:val="28"/>
        </w:rPr>
        <w:t>
      8) 6–процесс – электрондық құжатты ӨЭҮШ АЖО–да тіркеу;</w:t>
      </w:r>
    </w:p>
    <w:bookmarkEnd w:id="256"/>
    <w:bookmarkStart w:name="z279" w:id="257"/>
    <w:p>
      <w:pPr>
        <w:spacing w:after="0"/>
        <w:ind w:left="0"/>
        <w:jc w:val="both"/>
      </w:pPr>
      <w:r>
        <w:rPr>
          <w:rFonts w:ascii="Times New Roman"/>
          <w:b w:val="false"/>
          <w:i w:val="false"/>
          <w:color w:val="000000"/>
          <w:sz w:val="28"/>
        </w:rPr>
        <w:t>
      9) 2 шарт –көрсетілетін қызметті берушінің көрсетілетін қызметті алушымен қоса берілген құжаттарды Стандартта көрсетілген сәйкестікке және қызмет көрсету үшін негіздерін тексеруі;</w:t>
      </w:r>
    </w:p>
    <w:bookmarkEnd w:id="257"/>
    <w:bookmarkStart w:name="z280" w:id="258"/>
    <w:p>
      <w:pPr>
        <w:spacing w:after="0"/>
        <w:ind w:left="0"/>
        <w:jc w:val="both"/>
      </w:pPr>
      <w:r>
        <w:rPr>
          <w:rFonts w:ascii="Times New Roman"/>
          <w:b w:val="false"/>
          <w:i w:val="false"/>
          <w:color w:val="000000"/>
          <w:sz w:val="28"/>
        </w:rPr>
        <w:t>
      10) 7–процесс – көрсетілетін қызметті алушының құжаттарында бұзушылықтың болуына байланысты сұрау салынған қызметтен бас тарту туралы хабарламаны қалыптастыруы;</w:t>
      </w:r>
    </w:p>
    <w:bookmarkEnd w:id="258"/>
    <w:bookmarkStart w:name="z281" w:id="259"/>
    <w:p>
      <w:pPr>
        <w:spacing w:after="0"/>
        <w:ind w:left="0"/>
        <w:jc w:val="both"/>
      </w:pPr>
      <w:r>
        <w:rPr>
          <w:rFonts w:ascii="Times New Roman"/>
          <w:b w:val="false"/>
          <w:i w:val="false"/>
          <w:color w:val="000000"/>
          <w:sz w:val="28"/>
        </w:rPr>
        <w:t>
      11) 8–процесс – көрсетілетін қызметті алушының ӨЭҮШ АЖО қалыптастырған қызметтің нәтижесін (шешім) Мемлекеттік корпорациясының операторы арқылы алуы.</w:t>
      </w:r>
    </w:p>
    <w:bookmarkEnd w:id="259"/>
    <w:bookmarkStart w:name="z282" w:id="260"/>
    <w:p>
      <w:pPr>
        <w:spacing w:after="0"/>
        <w:ind w:left="0"/>
        <w:jc w:val="both"/>
      </w:pPr>
      <w:r>
        <w:rPr>
          <w:rFonts w:ascii="Times New Roman"/>
          <w:b w:val="false"/>
          <w:i w:val="false"/>
          <w:color w:val="000000"/>
          <w:sz w:val="28"/>
        </w:rPr>
        <w:t xml:space="preserve">
      9. Әрбір рәсімнің көрсетілуімен портал арқылы түсетін өтініштер тәртібін сипаттау: </w:t>
      </w:r>
    </w:p>
    <w:bookmarkEnd w:id="260"/>
    <w:bookmarkStart w:name="z283" w:id="261"/>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261"/>
    <w:bookmarkStart w:name="z284" w:id="262"/>
    <w:p>
      <w:pPr>
        <w:spacing w:after="0"/>
        <w:ind w:left="0"/>
        <w:jc w:val="both"/>
      </w:pPr>
      <w:r>
        <w:rPr>
          <w:rFonts w:ascii="Times New Roman"/>
          <w:b w:val="false"/>
          <w:i w:val="false"/>
          <w:color w:val="000000"/>
          <w:sz w:val="28"/>
        </w:rPr>
        <w:t>
      2) 1–процесс – көрсетілетін қызметті алушының қызмет алу үшін порталда ЖСН және парольді енгізуі (авторизация үдерісі);</w:t>
      </w:r>
    </w:p>
    <w:bookmarkEnd w:id="262"/>
    <w:bookmarkStart w:name="z285" w:id="263"/>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bookmarkEnd w:id="263"/>
    <w:bookmarkStart w:name="z286" w:id="264"/>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264"/>
    <w:bookmarkStart w:name="z287" w:id="265"/>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электрондық цифрлық қолтаңбасымен (бұдан әрі – ЭЦҚ) қол қойылған тіркеу куәлігін таңдауы;</w:t>
      </w:r>
    </w:p>
    <w:bookmarkEnd w:id="265"/>
    <w:bookmarkStart w:name="z288" w:id="266"/>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266"/>
    <w:bookmarkStart w:name="z289" w:id="267"/>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267"/>
    <w:bookmarkStart w:name="z290" w:id="268"/>
    <w:p>
      <w:pPr>
        <w:spacing w:after="0"/>
        <w:ind w:left="0"/>
        <w:jc w:val="both"/>
      </w:pPr>
      <w:r>
        <w:rPr>
          <w:rFonts w:ascii="Times New Roman"/>
          <w:b w:val="false"/>
          <w:i w:val="false"/>
          <w:color w:val="000000"/>
          <w:sz w:val="28"/>
        </w:rPr>
        <w:t>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268"/>
    <w:bookmarkStart w:name="z291" w:id="269"/>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алушының қоса берілген, сәйкестігін және негіздерін тексеруі;</w:t>
      </w:r>
    </w:p>
    <w:bookmarkEnd w:id="269"/>
    <w:bookmarkStart w:name="z292" w:id="270"/>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270"/>
    <w:bookmarkStart w:name="z293" w:id="271"/>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bookmarkEnd w:id="271"/>
    <w:bookmarkStart w:name="z294" w:id="272"/>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272"/>
    <w:bookmarkStart w:name="z1826" w:id="273"/>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сай мемлекеттік көрсетілетін қызметтің бизнес–процестерінің анықтамалығында көрсетіледі.</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97" w:id="274"/>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қатыстырылған ақпараттық жүйелердің функционалдық өзара іс–қимыл диаграммасы</w:t>
      </w:r>
    </w:p>
    <w:bookmarkEnd w:id="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3" w:id="275"/>
    <w:p>
      <w:pPr>
        <w:spacing w:after="0"/>
        <w:ind w:left="0"/>
        <w:jc w:val="left"/>
      </w:pPr>
      <w:r>
        <w:rPr>
          <w:rFonts w:ascii="Times New Roman"/>
          <w:b/>
          <w:i w:val="false"/>
          <w:color w:val="000000"/>
        </w:rPr>
        <w:t xml:space="preserve"> Шартты белгілер:</w:t>
      </w:r>
    </w:p>
    <w:bookmarkEnd w:id="275"/>
    <w:bookmarkStart w:name="z1414"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ата–анасының</w:t>
            </w:r>
            <w:r>
              <w:br/>
            </w:r>
            <w:r>
              <w:rPr>
                <w:rFonts w:ascii="Times New Roman"/>
                <w:b w:val="false"/>
                <w:i w:val="false"/>
                <w:color w:val="000000"/>
                <w:sz w:val="20"/>
              </w:rPr>
              <w:t>қамқорлығынсыз қалған баланы</w:t>
            </w:r>
            <w:r>
              <w:br/>
            </w:r>
            <w:r>
              <w:rPr>
                <w:rFonts w:ascii="Times New Roman"/>
                <w:b w:val="false"/>
                <w:i w:val="false"/>
                <w:color w:val="000000"/>
                <w:sz w:val="20"/>
              </w:rPr>
              <w:t>(балаларды) асырап–бағуға жәрдемақы</w:t>
            </w:r>
            <w:r>
              <w:br/>
            </w:r>
            <w:r>
              <w:rPr>
                <w:rFonts w:ascii="Times New Roman"/>
                <w:b w:val="false"/>
                <w:i w:val="false"/>
                <w:color w:val="000000"/>
                <w:sz w:val="20"/>
              </w:rPr>
              <w:t>тағайындау" мемлекеттік көрсетілетін</w:t>
            </w:r>
            <w:r>
              <w:br/>
            </w:r>
            <w:r>
              <w:rPr>
                <w:rFonts w:ascii="Times New Roman"/>
                <w:b w:val="false"/>
                <w:i w:val="false"/>
                <w:color w:val="000000"/>
                <w:sz w:val="20"/>
              </w:rPr>
              <w:t>қызмет регламентіне 2-қосымша</w:t>
            </w:r>
          </w:p>
        </w:tc>
      </w:tr>
    </w:tbl>
    <w:bookmarkStart w:name="z1416" w:id="277"/>
    <w:p>
      <w:pPr>
        <w:spacing w:after="0"/>
        <w:ind w:left="0"/>
        <w:jc w:val="left"/>
      </w:pPr>
      <w:r>
        <w:rPr>
          <w:rFonts w:ascii="Times New Roman"/>
          <w:b/>
          <w:i w:val="false"/>
          <w:color w:val="000000"/>
        </w:rPr>
        <w:t xml:space="preserve">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қызметтің бизнес–үдерістердің анықтамалығы</w:t>
      </w:r>
    </w:p>
    <w:bookmarkEnd w:id="277"/>
    <w:bookmarkStart w:name="z1417"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8" w:id="279"/>
    <w:p>
      <w:pPr>
        <w:spacing w:after="0"/>
        <w:ind w:left="0"/>
        <w:jc w:val="left"/>
      </w:pPr>
      <w:r>
        <w:rPr>
          <w:rFonts w:ascii="Times New Roman"/>
          <w:b/>
          <w:i w:val="false"/>
          <w:color w:val="000000"/>
        </w:rPr>
        <w:t xml:space="preserve"> Шартты белгілер:</w:t>
      </w:r>
    </w:p>
    <w:bookmarkEnd w:id="279"/>
    <w:bookmarkStart w:name="z1419"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8-қосымша</w:t>
            </w:r>
          </w:p>
        </w:tc>
      </w:tr>
    </w:tbl>
    <w:bookmarkStart w:name="z1426" w:id="281"/>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81"/>
    <w:p>
      <w:pPr>
        <w:spacing w:after="0"/>
        <w:ind w:left="0"/>
        <w:jc w:val="both"/>
      </w:pPr>
      <w:r>
        <w:rPr>
          <w:rFonts w:ascii="Times New Roman"/>
          <w:b w:val="false"/>
          <w:i w:val="false"/>
          <w:color w:val="ff0000"/>
          <w:sz w:val="28"/>
        </w:rPr>
        <w:t xml:space="preserve">
      Ескерту. 8-қосымша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427" w:id="282"/>
    <w:p>
      <w:pPr>
        <w:spacing w:after="0"/>
        <w:ind w:left="0"/>
        <w:jc w:val="left"/>
      </w:pPr>
      <w:r>
        <w:rPr>
          <w:rFonts w:ascii="Times New Roman"/>
          <w:b/>
          <w:i w:val="false"/>
          <w:color w:val="000000"/>
        </w:rPr>
        <w:t xml:space="preserve"> 1-тарау. Жалпы ережелер</w:t>
      </w:r>
    </w:p>
    <w:bookmarkEnd w:id="282"/>
    <w:bookmarkStart w:name="z1428" w:id="283"/>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283"/>
    <w:bookmarkStart w:name="z1477" w:id="28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84"/>
    <w:bookmarkStart w:name="z312" w:id="28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285"/>
    <w:bookmarkStart w:name="z313" w:id="286"/>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86"/>
    <w:bookmarkStart w:name="z314" w:id="287"/>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287"/>
    <w:bookmarkStart w:name="z315" w:id="288"/>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288"/>
    <w:bookmarkStart w:name="z316" w:id="289"/>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жеке тұлғаның (бұдан әрі – көрсетілетін қызметті алушы) электрондық құжат нысанындағы өтiнiші,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болып табылады.</w:t>
      </w:r>
    </w:p>
    <w:bookmarkEnd w:id="289"/>
    <w:bookmarkStart w:name="z317" w:id="290"/>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290"/>
    <w:bookmarkStart w:name="z318" w:id="291"/>
    <w:p>
      <w:pPr>
        <w:spacing w:after="0"/>
        <w:ind w:left="0"/>
        <w:jc w:val="both"/>
      </w:pPr>
      <w:r>
        <w:rPr>
          <w:rFonts w:ascii="Times New Roman"/>
          <w:b w:val="false"/>
          <w:i w:val="false"/>
          <w:color w:val="000000"/>
          <w:sz w:val="28"/>
        </w:rPr>
        <w:t>
      1 әрекет – кеңсе қызметкерінің құжаттарды қабылдауы мен тіркеуі, құжаттарды басшыға беруі – 20 (жиырма) минут ішінде;</w:t>
      </w:r>
    </w:p>
    <w:bookmarkEnd w:id="291"/>
    <w:bookmarkStart w:name="z319" w:id="292"/>
    <w:p>
      <w:pPr>
        <w:spacing w:after="0"/>
        <w:ind w:left="0"/>
        <w:jc w:val="both"/>
      </w:pPr>
      <w:r>
        <w:rPr>
          <w:rFonts w:ascii="Times New Roman"/>
          <w:b w:val="false"/>
          <w:i w:val="false"/>
          <w:color w:val="000000"/>
          <w:sz w:val="28"/>
        </w:rPr>
        <w:t>
      нәтижесі – кеңсенің құжаттарды кіріс құжаттар журналында тіркеуі;</w:t>
      </w:r>
    </w:p>
    <w:bookmarkEnd w:id="292"/>
    <w:bookmarkStart w:name="z320" w:id="293"/>
    <w:p>
      <w:pPr>
        <w:spacing w:after="0"/>
        <w:ind w:left="0"/>
        <w:jc w:val="both"/>
      </w:pPr>
      <w:r>
        <w:rPr>
          <w:rFonts w:ascii="Times New Roman"/>
          <w:b w:val="false"/>
          <w:i w:val="false"/>
          <w:color w:val="000000"/>
          <w:sz w:val="28"/>
        </w:rPr>
        <w:t>
      2 әрекет – құжаттарды көрсетілетін қызметті берушінің басшысымен қарауы, құжаттарды жауапты маманға беруі – 20 (жиырма) минут ішінде;</w:t>
      </w:r>
    </w:p>
    <w:bookmarkEnd w:id="293"/>
    <w:bookmarkStart w:name="z321" w:id="294"/>
    <w:p>
      <w:pPr>
        <w:spacing w:after="0"/>
        <w:ind w:left="0"/>
        <w:jc w:val="both"/>
      </w:pPr>
      <w:r>
        <w:rPr>
          <w:rFonts w:ascii="Times New Roman"/>
          <w:b w:val="false"/>
          <w:i w:val="false"/>
          <w:color w:val="000000"/>
          <w:sz w:val="28"/>
        </w:rPr>
        <w:t>
      нәтижесі – орындау үшін жауапты маманды анықтау;</w:t>
      </w:r>
    </w:p>
    <w:bookmarkEnd w:id="294"/>
    <w:bookmarkStart w:name="z322" w:id="295"/>
    <w:p>
      <w:pPr>
        <w:spacing w:after="0"/>
        <w:ind w:left="0"/>
        <w:jc w:val="both"/>
      </w:pPr>
      <w:r>
        <w:rPr>
          <w:rFonts w:ascii="Times New Roman"/>
          <w:b w:val="false"/>
          <w:i w:val="false"/>
          <w:color w:val="000000"/>
          <w:sz w:val="28"/>
        </w:rPr>
        <w:t>
      3 әрекет – жауапты маман құжаттардың қойылатын талаптарға сәйкестігін қарайды және мемлекеттік көрсетілетін қызмет нәтижесін дайындайды – 7 (жеті) жұмыс күні ішінде;</w:t>
      </w:r>
    </w:p>
    <w:bookmarkEnd w:id="295"/>
    <w:bookmarkStart w:name="z323" w:id="296"/>
    <w:p>
      <w:pPr>
        <w:spacing w:after="0"/>
        <w:ind w:left="0"/>
        <w:jc w:val="both"/>
      </w:pPr>
      <w:r>
        <w:rPr>
          <w:rFonts w:ascii="Times New Roman"/>
          <w:b w:val="false"/>
          <w:i w:val="false"/>
          <w:color w:val="000000"/>
          <w:sz w:val="28"/>
        </w:rPr>
        <w:t>
      нәтижесі –мемлекеттік көрсетілетін қызмет нәтижесін қол қоюға жолдауы;</w:t>
      </w:r>
    </w:p>
    <w:bookmarkEnd w:id="296"/>
    <w:bookmarkStart w:name="z324" w:id="297"/>
    <w:p>
      <w:pPr>
        <w:spacing w:after="0"/>
        <w:ind w:left="0"/>
        <w:jc w:val="both"/>
      </w:pPr>
      <w:r>
        <w:rPr>
          <w:rFonts w:ascii="Times New Roman"/>
          <w:b w:val="false"/>
          <w:i w:val="false"/>
          <w:color w:val="000000"/>
          <w:sz w:val="28"/>
        </w:rPr>
        <w:t>
      4 әрекет – басшының мемлекеттік көрсетілетін қызмет нәтижесіне қол қоюы – 20 (жиырма) минут ішінде;</w:t>
      </w:r>
    </w:p>
    <w:bookmarkEnd w:id="297"/>
    <w:bookmarkStart w:name="z325" w:id="298"/>
    <w:p>
      <w:pPr>
        <w:spacing w:after="0"/>
        <w:ind w:left="0"/>
        <w:jc w:val="both"/>
      </w:pPr>
      <w:r>
        <w:rPr>
          <w:rFonts w:ascii="Times New Roman"/>
          <w:b w:val="false"/>
          <w:i w:val="false"/>
          <w:color w:val="000000"/>
          <w:sz w:val="28"/>
        </w:rPr>
        <w:t>
      нәтижесі – қол қойылған құжатты көрсетілетін қызметті берушінің кеңсесіне жолдануы;</w:t>
      </w:r>
    </w:p>
    <w:bookmarkEnd w:id="298"/>
    <w:bookmarkStart w:name="z326" w:id="299"/>
    <w:p>
      <w:pPr>
        <w:spacing w:after="0"/>
        <w:ind w:left="0"/>
        <w:jc w:val="both"/>
      </w:pPr>
      <w:r>
        <w:rPr>
          <w:rFonts w:ascii="Times New Roman"/>
          <w:b w:val="false"/>
          <w:i w:val="false"/>
          <w:color w:val="000000"/>
          <w:sz w:val="28"/>
        </w:rPr>
        <w:t>
      5 әрекет – басшы қолы қойылған мемлекеттік көрсетілетін қызмет нәтижесін көрсетілетін қызметті алушыға жіберу – 20 (жиырма) минут ішінде;</w:t>
      </w:r>
    </w:p>
    <w:bookmarkEnd w:id="299"/>
    <w:bookmarkStart w:name="z327" w:id="300"/>
    <w:p>
      <w:pPr>
        <w:spacing w:after="0"/>
        <w:ind w:left="0"/>
        <w:jc w:val="both"/>
      </w:pPr>
      <w:r>
        <w:rPr>
          <w:rFonts w:ascii="Times New Roman"/>
          <w:b w:val="false"/>
          <w:i w:val="false"/>
          <w:color w:val="000000"/>
          <w:sz w:val="28"/>
        </w:rPr>
        <w:t>
      нәтижесі – мемлекеттік көрсетілетін қызмет нәтижесін жіберу.</w:t>
      </w:r>
    </w:p>
    <w:bookmarkEnd w:id="300"/>
    <w:bookmarkStart w:name="z328" w:id="301"/>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301"/>
    <w:bookmarkStart w:name="z329" w:id="302"/>
    <w:p>
      <w:pPr>
        <w:spacing w:after="0"/>
        <w:ind w:left="0"/>
        <w:jc w:val="both"/>
      </w:pPr>
      <w:r>
        <w:rPr>
          <w:rFonts w:ascii="Times New Roman"/>
          <w:b w:val="false"/>
          <w:i w:val="false"/>
          <w:color w:val="000000"/>
          <w:sz w:val="28"/>
        </w:rPr>
        <w:t>
      6. Мемлекеттік қызметті көрсету рәсіміне қатысатын көрсетілетін қызметті берушінің құрылымдық бөлімшелер (қызметшілер) тізілімі:</w:t>
      </w:r>
    </w:p>
    <w:bookmarkEnd w:id="302"/>
    <w:bookmarkStart w:name="z330" w:id="303"/>
    <w:p>
      <w:pPr>
        <w:spacing w:after="0"/>
        <w:ind w:left="0"/>
        <w:jc w:val="both"/>
      </w:pPr>
      <w:r>
        <w:rPr>
          <w:rFonts w:ascii="Times New Roman"/>
          <w:b w:val="false"/>
          <w:i w:val="false"/>
          <w:color w:val="000000"/>
          <w:sz w:val="28"/>
        </w:rPr>
        <w:t>
      1) көрсетілетін қызметті беруші кеңсе қызметкері;</w:t>
      </w:r>
    </w:p>
    <w:bookmarkEnd w:id="303"/>
    <w:bookmarkStart w:name="z331" w:id="304"/>
    <w:p>
      <w:pPr>
        <w:spacing w:after="0"/>
        <w:ind w:left="0"/>
        <w:jc w:val="both"/>
      </w:pPr>
      <w:r>
        <w:rPr>
          <w:rFonts w:ascii="Times New Roman"/>
          <w:b w:val="false"/>
          <w:i w:val="false"/>
          <w:color w:val="000000"/>
          <w:sz w:val="28"/>
        </w:rPr>
        <w:t>
      2) көрсетілетін қызметті берушінің басшысы;</w:t>
      </w:r>
    </w:p>
    <w:bookmarkEnd w:id="304"/>
    <w:bookmarkStart w:name="z332" w:id="305"/>
    <w:p>
      <w:pPr>
        <w:spacing w:after="0"/>
        <w:ind w:left="0"/>
        <w:jc w:val="both"/>
      </w:pPr>
      <w:r>
        <w:rPr>
          <w:rFonts w:ascii="Times New Roman"/>
          <w:b w:val="false"/>
          <w:i w:val="false"/>
          <w:color w:val="000000"/>
          <w:sz w:val="28"/>
        </w:rPr>
        <w:t>
      3) жауапты маман.</w:t>
      </w:r>
    </w:p>
    <w:bookmarkEnd w:id="305"/>
    <w:bookmarkStart w:name="z333" w:id="306"/>
    <w:p>
      <w:pPr>
        <w:spacing w:after="0"/>
        <w:ind w:left="0"/>
        <w:jc w:val="both"/>
      </w:pPr>
      <w:r>
        <w:rPr>
          <w:rFonts w:ascii="Times New Roman"/>
          <w:b w:val="false"/>
          <w:i w:val="false"/>
          <w:color w:val="000000"/>
          <w:sz w:val="28"/>
        </w:rPr>
        <w:t>
      7. Мемлекеттік қызметті көрсету үшін қажетті әрбір рәсімдемелердің (іс–қимылдардің) бірізділігін сипаттау:</w:t>
      </w:r>
    </w:p>
    <w:bookmarkEnd w:id="306"/>
    <w:bookmarkStart w:name="z334" w:id="307"/>
    <w:p>
      <w:pPr>
        <w:spacing w:after="0"/>
        <w:ind w:left="0"/>
        <w:jc w:val="both"/>
      </w:pPr>
      <w:r>
        <w:rPr>
          <w:rFonts w:ascii="Times New Roman"/>
          <w:b w:val="false"/>
          <w:i w:val="false"/>
          <w:color w:val="000000"/>
          <w:sz w:val="28"/>
        </w:rPr>
        <w:t>
      1) кеңсе қызметерімен құжаттарды қабылдау және тіркеу, құжаттарды басшыға беруі – 20 (жиырма) минут ішінде;</w:t>
      </w:r>
    </w:p>
    <w:bookmarkEnd w:id="307"/>
    <w:bookmarkStart w:name="z335" w:id="308"/>
    <w:p>
      <w:pPr>
        <w:spacing w:after="0"/>
        <w:ind w:left="0"/>
        <w:jc w:val="both"/>
      </w:pPr>
      <w:r>
        <w:rPr>
          <w:rFonts w:ascii="Times New Roman"/>
          <w:b w:val="false"/>
          <w:i w:val="false"/>
          <w:color w:val="000000"/>
          <w:sz w:val="28"/>
        </w:rPr>
        <w:t>
      2) көрсетілетін қызметті беруші басшысының құжаттарды қарауы, құжаттарды жауапты маманға тапсыру – 20 (жиырма) минут ішінде;</w:t>
      </w:r>
    </w:p>
    <w:bookmarkEnd w:id="308"/>
    <w:bookmarkStart w:name="z336" w:id="309"/>
    <w:p>
      <w:pPr>
        <w:spacing w:after="0"/>
        <w:ind w:left="0"/>
        <w:jc w:val="both"/>
      </w:pPr>
      <w:r>
        <w:rPr>
          <w:rFonts w:ascii="Times New Roman"/>
          <w:b w:val="false"/>
          <w:i w:val="false"/>
          <w:color w:val="000000"/>
          <w:sz w:val="28"/>
        </w:rPr>
        <w:t>
      3) жауапты маман құжаттардың қойылатын талаптарға сәйкестігін қарауы және мемлекеттік көрсетілетін қызмет нәтижесін дайындауы – 7 (жеті) жұмыс күні ішінде;</w:t>
      </w:r>
    </w:p>
    <w:bookmarkEnd w:id="309"/>
    <w:bookmarkStart w:name="z337" w:id="310"/>
    <w:p>
      <w:pPr>
        <w:spacing w:after="0"/>
        <w:ind w:left="0"/>
        <w:jc w:val="both"/>
      </w:pPr>
      <w:r>
        <w:rPr>
          <w:rFonts w:ascii="Times New Roman"/>
          <w:b w:val="false"/>
          <w:i w:val="false"/>
          <w:color w:val="000000"/>
          <w:sz w:val="28"/>
        </w:rPr>
        <w:t>
      4) басшының мемлекеттік көрсетілетін қызмет нәтижесіне қол қоюы – 20 (жиырма) минут ішінде;</w:t>
      </w:r>
    </w:p>
    <w:bookmarkEnd w:id="310"/>
    <w:bookmarkStart w:name="z338" w:id="311"/>
    <w:p>
      <w:pPr>
        <w:spacing w:after="0"/>
        <w:ind w:left="0"/>
        <w:jc w:val="both"/>
      </w:pPr>
      <w:r>
        <w:rPr>
          <w:rFonts w:ascii="Times New Roman"/>
          <w:b w:val="false"/>
          <w:i w:val="false"/>
          <w:color w:val="000000"/>
          <w:sz w:val="28"/>
        </w:rPr>
        <w:t>
      5) басшының қолы қойылған мемлекеттік көрсетілетін қызмет нәтижесін көрсетілетін қызметті алушыға жіберу – 20 (жырма) минут ішінде.</w:t>
      </w:r>
    </w:p>
    <w:bookmarkEnd w:id="311"/>
    <w:bookmarkStart w:name="z339" w:id="312"/>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2"/>
    <w:bookmarkStart w:name="z340" w:id="313"/>
    <w:p>
      <w:pPr>
        <w:spacing w:after="0"/>
        <w:ind w:left="0"/>
        <w:jc w:val="both"/>
      </w:pPr>
      <w:r>
        <w:rPr>
          <w:rFonts w:ascii="Times New Roman"/>
          <w:b w:val="false"/>
          <w:i w:val="false"/>
          <w:color w:val="000000"/>
          <w:sz w:val="28"/>
        </w:rPr>
        <w:t xml:space="preserve">
      8. Портал арқылы мемлекеттік қызметті көрсету кезінде қызмет беруші мен көрсетілетін қызметті алушының жүгіну және рәсімдердің (іс–қимылдардың) бірізділігі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сай мемлекеттік қызметті көрсетуге қатысатын ақпараттық жүйелердің функционалдық өзара әрекеттесудің диаграммасында көрсетілген:</w:t>
      </w:r>
    </w:p>
    <w:bookmarkEnd w:id="313"/>
    <w:bookmarkStart w:name="z341" w:id="314"/>
    <w:p>
      <w:pPr>
        <w:spacing w:after="0"/>
        <w:ind w:left="0"/>
        <w:jc w:val="both"/>
      </w:pPr>
      <w:r>
        <w:rPr>
          <w:rFonts w:ascii="Times New Roman"/>
          <w:b w:val="false"/>
          <w:i w:val="false"/>
          <w:color w:val="000000"/>
          <w:sz w:val="28"/>
        </w:rPr>
        <w:t>
      1 процесс – қызмет алушының компьютеріндегі интернет–браузерге ЭСҚ–ны тіркеу куәлігін бекіту және көрсетілтені қызметті алушымен көрсетілетін қызметті алу үшін порталда парольді енгізуі (авторизация үдерісі);</w:t>
      </w:r>
    </w:p>
    <w:bookmarkEnd w:id="314"/>
    <w:bookmarkStart w:name="z342" w:id="315"/>
    <w:p>
      <w:pPr>
        <w:spacing w:after="0"/>
        <w:ind w:left="0"/>
        <w:jc w:val="both"/>
      </w:pPr>
      <w:r>
        <w:rPr>
          <w:rFonts w:ascii="Times New Roman"/>
          <w:b w:val="false"/>
          <w:i w:val="false"/>
          <w:color w:val="000000"/>
          <w:sz w:val="28"/>
        </w:rPr>
        <w:t>
      1 шарт – жеке сәйкестендіру нөмірі (бұдан әрі – ЖСН) логин және пароль арқылы порталда тіркелген қызмет алушы туралы деректердің төлнұсқалығын тексеру;</w:t>
      </w:r>
    </w:p>
    <w:bookmarkEnd w:id="315"/>
    <w:bookmarkStart w:name="z343" w:id="316"/>
    <w:p>
      <w:pPr>
        <w:spacing w:after="0"/>
        <w:ind w:left="0"/>
        <w:jc w:val="both"/>
      </w:pPr>
      <w:r>
        <w:rPr>
          <w:rFonts w:ascii="Times New Roman"/>
          <w:b w:val="false"/>
          <w:i w:val="false"/>
          <w:color w:val="000000"/>
          <w:sz w:val="28"/>
        </w:rPr>
        <w:t>
      2 процесс – порталда қызмет алушының деректеріндегі бұзушылықтардың болған жағдайында, авторизациялаудан бас тарту туралы хабарламаны қалыптастыру;</w:t>
      </w:r>
    </w:p>
    <w:bookmarkEnd w:id="316"/>
    <w:bookmarkStart w:name="z344" w:id="317"/>
    <w:p>
      <w:pPr>
        <w:spacing w:after="0"/>
        <w:ind w:left="0"/>
        <w:jc w:val="both"/>
      </w:pPr>
      <w:r>
        <w:rPr>
          <w:rFonts w:ascii="Times New Roman"/>
          <w:b w:val="false"/>
          <w:i w:val="false"/>
          <w:color w:val="000000"/>
          <w:sz w:val="28"/>
        </w:rPr>
        <w:t xml:space="preserve">
      3 процесс – көрсетілген электрондық мемлекеттік қызметті қызмет алушымен таңдау, көрсету үшін сұраныс нысанын экранға шығару және электрондық түрде Стандарттың </w:t>
      </w:r>
      <w:r>
        <w:rPr>
          <w:rFonts w:ascii="Times New Roman"/>
          <w:b w:val="false"/>
          <w:i w:val="false"/>
          <w:color w:val="000000"/>
          <w:sz w:val="28"/>
        </w:rPr>
        <w:t>9–тармағына</w:t>
      </w:r>
      <w:r>
        <w:rPr>
          <w:rFonts w:ascii="Times New Roman"/>
          <w:b w:val="false"/>
          <w:i w:val="false"/>
          <w:color w:val="000000"/>
          <w:sz w:val="28"/>
        </w:rPr>
        <w:t xml:space="preserve"> сай құжаттарға сұраным нысанына бекіту;</w:t>
      </w:r>
    </w:p>
    <w:bookmarkEnd w:id="317"/>
    <w:bookmarkStart w:name="z345" w:id="318"/>
    <w:p>
      <w:pPr>
        <w:spacing w:after="0"/>
        <w:ind w:left="0"/>
        <w:jc w:val="both"/>
      </w:pPr>
      <w:r>
        <w:rPr>
          <w:rFonts w:ascii="Times New Roman"/>
          <w:b w:val="false"/>
          <w:i w:val="false"/>
          <w:color w:val="000000"/>
          <w:sz w:val="28"/>
        </w:rPr>
        <w:t>
      4 процесс – сұрау салуды растау (қол қою) үшін қызмет алушымен ЭЦҚ–ның тіркеу куәлігін таңдау;</w:t>
      </w:r>
    </w:p>
    <w:bookmarkEnd w:id="318"/>
    <w:bookmarkStart w:name="z346" w:id="319"/>
    <w:p>
      <w:pPr>
        <w:spacing w:after="0"/>
        <w:ind w:left="0"/>
        <w:jc w:val="both"/>
      </w:pPr>
      <w:r>
        <w:rPr>
          <w:rFonts w:ascii="Times New Roman"/>
          <w:b w:val="false"/>
          <w:i w:val="false"/>
          <w:color w:val="000000"/>
          <w:sz w:val="28"/>
        </w:rPr>
        <w:t>
      2 шарт – порталда ЭЦҚ–ның тіркеу куәлігінің қолданылу мерзімін және кері қайтарылған (күші жойылған) тіркеу куәліктерінің тізімінде болмауын, сондай–ақ, ЭЦҚ–ның тіркеу куәлігінде көрсетілген ЖСН мен көрсетілген сұраудың ЖСН арасындағы сәйкестендіру деректерінің сәйкестігін тексеру;</w:t>
      </w:r>
    </w:p>
    <w:bookmarkEnd w:id="319"/>
    <w:bookmarkStart w:name="z347" w:id="320"/>
    <w:p>
      <w:pPr>
        <w:spacing w:after="0"/>
        <w:ind w:left="0"/>
        <w:jc w:val="both"/>
      </w:pPr>
      <w:r>
        <w:rPr>
          <w:rFonts w:ascii="Times New Roman"/>
          <w:b w:val="false"/>
          <w:i w:val="false"/>
          <w:color w:val="000000"/>
          <w:sz w:val="28"/>
        </w:rPr>
        <w:t>
      5 процесс – 2–шартта бұзушылықтар болған жағдайда, сұратылған қызметтен бас тарту туралы хабарлама қалыптастыру;</w:t>
      </w:r>
    </w:p>
    <w:bookmarkEnd w:id="320"/>
    <w:bookmarkStart w:name="z348" w:id="321"/>
    <w:p>
      <w:pPr>
        <w:spacing w:after="0"/>
        <w:ind w:left="0"/>
        <w:jc w:val="both"/>
      </w:pPr>
      <w:r>
        <w:rPr>
          <w:rFonts w:ascii="Times New Roman"/>
          <w:b w:val="false"/>
          <w:i w:val="false"/>
          <w:color w:val="000000"/>
          <w:sz w:val="28"/>
        </w:rPr>
        <w:t>
      6 процесс – мемлекеттік қызметті көрсету үшін қызмет алушының ЭЦҚ арқылы сұрауын куәландыру (қол қою);</w:t>
      </w:r>
    </w:p>
    <w:bookmarkEnd w:id="321"/>
    <w:bookmarkStart w:name="z349" w:id="322"/>
    <w:p>
      <w:pPr>
        <w:spacing w:after="0"/>
        <w:ind w:left="0"/>
        <w:jc w:val="both"/>
      </w:pPr>
      <w:r>
        <w:rPr>
          <w:rFonts w:ascii="Times New Roman"/>
          <w:b w:val="false"/>
          <w:i w:val="false"/>
          <w:color w:val="000000"/>
          <w:sz w:val="28"/>
        </w:rPr>
        <w:t>
      7 процесс – қызмет алушының электрондық сұрауын порталда тіркеу;</w:t>
      </w:r>
    </w:p>
    <w:bookmarkEnd w:id="322"/>
    <w:bookmarkStart w:name="z350" w:id="323"/>
    <w:p>
      <w:pPr>
        <w:spacing w:after="0"/>
        <w:ind w:left="0"/>
        <w:jc w:val="both"/>
      </w:pPr>
      <w:r>
        <w:rPr>
          <w:rFonts w:ascii="Times New Roman"/>
          <w:b w:val="false"/>
          <w:i w:val="false"/>
          <w:color w:val="000000"/>
          <w:sz w:val="28"/>
        </w:rPr>
        <w:t>
      3 шарт – қызмет берушімен қызмет алушының талаптарға сәйкестігін тексеру;</w:t>
      </w:r>
    </w:p>
    <w:bookmarkEnd w:id="323"/>
    <w:bookmarkStart w:name="z351" w:id="324"/>
    <w:p>
      <w:pPr>
        <w:spacing w:after="0"/>
        <w:ind w:left="0"/>
        <w:jc w:val="both"/>
      </w:pPr>
      <w:r>
        <w:rPr>
          <w:rFonts w:ascii="Times New Roman"/>
          <w:b w:val="false"/>
          <w:i w:val="false"/>
          <w:color w:val="000000"/>
          <w:sz w:val="28"/>
        </w:rPr>
        <w:t>
      8 процесс – порталда қызмет алушының деректеріндегі бұзушылықтардың болған жағдайында, авторизациялаудан бас тарту туралы хабарламаны қалыптастыру;</w:t>
      </w:r>
    </w:p>
    <w:bookmarkEnd w:id="324"/>
    <w:bookmarkStart w:name="z352" w:id="325"/>
    <w:p>
      <w:pPr>
        <w:spacing w:after="0"/>
        <w:ind w:left="0"/>
        <w:jc w:val="both"/>
      </w:pPr>
      <w:r>
        <w:rPr>
          <w:rFonts w:ascii="Times New Roman"/>
          <w:b w:val="false"/>
          <w:i w:val="false"/>
          <w:color w:val="000000"/>
          <w:sz w:val="28"/>
        </w:rPr>
        <w:t xml:space="preserve">
      9 процесс – қызмет алушымен порталда қалыптасқан мемлекеттік көрсетілетін қызмет нәтижесін алу. </w:t>
      </w:r>
    </w:p>
    <w:bookmarkEnd w:id="325"/>
    <w:bookmarkStart w:name="z311" w:id="326"/>
    <w:p>
      <w:pPr>
        <w:spacing w:after="0"/>
        <w:ind w:left="0"/>
        <w:jc w:val="both"/>
      </w:pPr>
      <w:r>
        <w:rPr>
          <w:rFonts w:ascii="Times New Roman"/>
          <w:b w:val="false"/>
          <w:i w:val="false"/>
          <w:color w:val="000000"/>
          <w:sz w:val="28"/>
        </w:rPr>
        <w:t xml:space="preserve">
      9. Қызмет берушінің мемлекеттік қызметті көрсету үдерісіндегі құрылымдық бөлімшелердің (қызметшілердің) өзара әрекеттесуінің, рәсімдемелердің (әрекеттің) бірізділігін егжей–тегжейлі сипаттау, сонымен қатар қызмет берушінің мемлекеттік қызметті көрсету үдерісінде ақпараттық жүйелердің қолданылуын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сай, мемлекеттік қызметті көрсету бизнес–үдерістерінің анықтамалығында көрсетіледі.</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w:t>
            </w:r>
            <w:r>
              <w:br/>
            </w:r>
            <w:r>
              <w:rPr>
                <w:rFonts w:ascii="Times New Roman"/>
                <w:b w:val="false"/>
                <w:i w:val="false"/>
                <w:color w:val="000000"/>
                <w:sz w:val="20"/>
              </w:rPr>
              <w:t>беру және патронат тәрбиешiлерге берiлген</w:t>
            </w:r>
            <w:r>
              <w:br/>
            </w:r>
            <w:r>
              <w:rPr>
                <w:rFonts w:ascii="Times New Roman"/>
                <w:b w:val="false"/>
                <w:i w:val="false"/>
                <w:color w:val="000000"/>
                <w:sz w:val="20"/>
              </w:rPr>
              <w:t>баланы (балаларды) асырап–бағуға ақшалай</w:t>
            </w:r>
            <w:r>
              <w:br/>
            </w:r>
            <w:r>
              <w:rPr>
                <w:rFonts w:ascii="Times New Roman"/>
                <w:b w:val="false"/>
                <w:i w:val="false"/>
                <w:color w:val="000000"/>
                <w:sz w:val="20"/>
              </w:rPr>
              <w:t>қаражат төлеуді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55" w:id="327"/>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 функционалдық өзара іс–қимылдың диаграммасы</w:t>
      </w:r>
    </w:p>
    <w:bookmarkEnd w:id="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 w:id="328"/>
    <w:p>
      <w:pPr>
        <w:spacing w:after="0"/>
        <w:ind w:left="0"/>
        <w:jc w:val="left"/>
      </w:pPr>
      <w:r>
        <w:rPr>
          <w:rFonts w:ascii="Times New Roman"/>
          <w:b/>
          <w:i w:val="false"/>
          <w:color w:val="000000"/>
        </w:rPr>
        <w:t xml:space="preserve"> Шартты белгілер:</w:t>
      </w:r>
    </w:p>
    <w:bookmarkEnd w:id="328"/>
    <w:bookmarkStart w:name="z1482"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696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w:t>
            </w:r>
            <w:r>
              <w:br/>
            </w:r>
            <w:r>
              <w:rPr>
                <w:rFonts w:ascii="Times New Roman"/>
                <w:b w:val="false"/>
                <w:i w:val="false"/>
                <w:color w:val="000000"/>
                <w:sz w:val="20"/>
              </w:rPr>
              <w:t>және патронат тәрбиешiлерге берiлген</w:t>
            </w:r>
            <w:r>
              <w:br/>
            </w:r>
            <w:r>
              <w:rPr>
                <w:rFonts w:ascii="Times New Roman"/>
                <w:b w:val="false"/>
                <w:i w:val="false"/>
                <w:color w:val="000000"/>
                <w:sz w:val="20"/>
              </w:rPr>
              <w:t>баланы (балаларды) асырап–бағуға ақшалай</w:t>
            </w:r>
            <w:r>
              <w:br/>
            </w:r>
            <w:r>
              <w:rPr>
                <w:rFonts w:ascii="Times New Roman"/>
                <w:b w:val="false"/>
                <w:i w:val="false"/>
                <w:color w:val="000000"/>
                <w:sz w:val="20"/>
              </w:rPr>
              <w:t>қаражат төлеуді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484" w:id="330"/>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қызметтің бизнес–процестердің анықтамалығы</w:t>
      </w:r>
    </w:p>
    <w:bookmarkEnd w:id="330"/>
    <w:bookmarkStart w:name="z1485"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332"/>
    <w:p>
      <w:pPr>
        <w:spacing w:after="0"/>
        <w:ind w:left="0"/>
        <w:jc w:val="left"/>
      </w:pPr>
      <w:r>
        <w:rPr>
          <w:rFonts w:ascii="Times New Roman"/>
          <w:b/>
          <w:i w:val="false"/>
          <w:color w:val="000000"/>
        </w:rPr>
        <w:t xml:space="preserve"> Шартты белгілер:</w:t>
      </w:r>
    </w:p>
    <w:bookmarkEnd w:id="332"/>
    <w:bookmarkStart w:name="z1487"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"03" мамыр</w:t>
            </w:r>
            <w:r>
              <w:br/>
            </w:r>
            <w:r>
              <w:rPr>
                <w:rFonts w:ascii="Times New Roman"/>
                <w:b w:val="false"/>
                <w:i w:val="false"/>
                <w:color w:val="000000"/>
                <w:sz w:val="20"/>
              </w:rPr>
              <w:t>№ 20/02 қаулысына</w:t>
            </w:r>
            <w:r>
              <w:br/>
            </w:r>
            <w:r>
              <w:rPr>
                <w:rFonts w:ascii="Times New Roman"/>
                <w:b w:val="false"/>
                <w:i w:val="false"/>
                <w:color w:val="000000"/>
                <w:sz w:val="20"/>
              </w:rPr>
              <w:t>9-қосымша</w:t>
            </w:r>
          </w:p>
        </w:tc>
      </w:tr>
    </w:tbl>
    <w:bookmarkStart w:name="z1489" w:id="334"/>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334"/>
    <w:p>
      <w:pPr>
        <w:spacing w:after="0"/>
        <w:ind w:left="0"/>
        <w:jc w:val="both"/>
      </w:pPr>
      <w:r>
        <w:rPr>
          <w:rFonts w:ascii="Times New Roman"/>
          <w:b w:val="false"/>
          <w:i w:val="false"/>
          <w:color w:val="ff0000"/>
          <w:sz w:val="28"/>
        </w:rPr>
        <w:t xml:space="preserve">
      Ескерту. 9-қосымша алынып тасталды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Қарағанды облысы әкімдігінің </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10 қосымша</w:t>
            </w:r>
          </w:p>
        </w:tc>
      </w:tr>
    </w:tbl>
    <w:bookmarkStart w:name="z1552" w:id="335"/>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335"/>
    <w:p>
      <w:pPr>
        <w:spacing w:after="0"/>
        <w:ind w:left="0"/>
        <w:jc w:val="both"/>
      </w:pPr>
      <w:r>
        <w:rPr>
          <w:rFonts w:ascii="Times New Roman"/>
          <w:b w:val="false"/>
          <w:i w:val="false"/>
          <w:color w:val="ff0000"/>
          <w:sz w:val="28"/>
        </w:rPr>
        <w:t xml:space="preserve">
      Ескерту. 10-қосымша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553" w:id="336"/>
    <w:p>
      <w:pPr>
        <w:spacing w:after="0"/>
        <w:ind w:left="0"/>
        <w:jc w:val="left"/>
      </w:pPr>
      <w:r>
        <w:rPr>
          <w:rFonts w:ascii="Times New Roman"/>
          <w:b/>
          <w:i w:val="false"/>
          <w:color w:val="000000"/>
        </w:rPr>
        <w:t xml:space="preserve"> 1-тарау. Жалпы ережелер</w:t>
      </w:r>
    </w:p>
    <w:bookmarkEnd w:id="336"/>
    <w:bookmarkStart w:name="z1554" w:id="337"/>
    <w:p>
      <w:pPr>
        <w:spacing w:after="0"/>
        <w:ind w:left="0"/>
        <w:jc w:val="both"/>
      </w:pPr>
      <w:r>
        <w:rPr>
          <w:rFonts w:ascii="Times New Roman"/>
          <w:b w:val="false"/>
          <w:i w:val="false"/>
          <w:color w:val="000000"/>
          <w:sz w:val="28"/>
        </w:rPr>
        <w:t>
      1. "Баланы асырап алуға тілек білдірген адамдарды есепке қою"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кызметті беруші).</w:t>
      </w:r>
    </w:p>
    <w:bookmarkEnd w:id="337"/>
    <w:bookmarkStart w:name="z1600" w:id="3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"электрондық үкіметтің" www.egov.kz веб–порталы арқылы (бұдан әрі – портал) жүзеге асырылады.</w:t>
      </w:r>
    </w:p>
    <w:bookmarkEnd w:id="338"/>
    <w:bookmarkStart w:name="z370" w:id="33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түрінде.</w:t>
      </w:r>
    </w:p>
    <w:bookmarkEnd w:id="339"/>
    <w:bookmarkStart w:name="z371" w:id="340"/>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қою" мемлекеттік көрсетілетін қызмет стандартының (одан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40"/>
    <w:bookmarkStart w:name="z372" w:id="341"/>
    <w:p>
      <w:pPr>
        <w:spacing w:after="0"/>
        <w:ind w:left="0"/>
        <w:jc w:val="both"/>
      </w:pPr>
      <w:r>
        <w:rPr>
          <w:rFonts w:ascii="Times New Roman"/>
          <w:b w:val="false"/>
          <w:i w:val="false"/>
          <w:color w:val="000000"/>
          <w:sz w:val="28"/>
        </w:rPr>
        <w:t xml:space="preserve">
      Мемлекеттік қызмет көрсету нәтижесін ұсыну нысаны – электрондық түрінде. </w:t>
      </w:r>
    </w:p>
    <w:bookmarkEnd w:id="341"/>
    <w:bookmarkStart w:name="z373" w:id="342"/>
    <w:p>
      <w:pPr>
        <w:spacing w:after="0"/>
        <w:ind w:left="0"/>
        <w:jc w:val="left"/>
      </w:pPr>
      <w:r>
        <w:rPr>
          <w:rFonts w:ascii="Times New Roman"/>
          <w:b/>
          <w:i w:val="false"/>
          <w:color w:val="000000"/>
        </w:rPr>
        <w:t xml:space="preserve"> 2–тарау. Мемлекеттiк қызметтер көрсету процесінде көрсетілетін қызметті берушінің құрылымдық бөлімшелерінің (қызметкерлерінің) іс–қимылы тәртібін сипаттау</w:t>
      </w:r>
    </w:p>
    <w:bookmarkEnd w:id="342"/>
    <w:bookmarkStart w:name="z374" w:id="343"/>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жеке тұлғаның (бұдан әрі – көрсетілетін қызметті алушы) электрондық құжат нысанындағы өтiнiшіне қоса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болып табылады.</w:t>
      </w:r>
    </w:p>
    <w:bookmarkEnd w:id="343"/>
    <w:bookmarkStart w:name="z375" w:id="344"/>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344"/>
    <w:bookmarkStart w:name="z376" w:id="345"/>
    <w:p>
      <w:pPr>
        <w:spacing w:after="0"/>
        <w:ind w:left="0"/>
        <w:jc w:val="both"/>
      </w:pPr>
      <w:r>
        <w:rPr>
          <w:rFonts w:ascii="Times New Roman"/>
          <w:b w:val="false"/>
          <w:i w:val="false"/>
          <w:color w:val="000000"/>
          <w:sz w:val="28"/>
        </w:rPr>
        <w:t>
      1 әрекет – кеңсе қызметкерінің құжаттарды қабылдауы мен тіркеуі, құжаттарды басшыға беруі – 20 (жиырма) минут ішінде;</w:t>
      </w:r>
    </w:p>
    <w:bookmarkEnd w:id="345"/>
    <w:bookmarkStart w:name="z377" w:id="346"/>
    <w:p>
      <w:pPr>
        <w:spacing w:after="0"/>
        <w:ind w:left="0"/>
        <w:jc w:val="both"/>
      </w:pPr>
      <w:r>
        <w:rPr>
          <w:rFonts w:ascii="Times New Roman"/>
          <w:b w:val="false"/>
          <w:i w:val="false"/>
          <w:color w:val="000000"/>
          <w:sz w:val="28"/>
        </w:rPr>
        <w:t>
      нәтижесі – кеңсенің құжаттарды кіріс құжаттар журналында тіркеуі;</w:t>
      </w:r>
    </w:p>
    <w:bookmarkEnd w:id="346"/>
    <w:bookmarkStart w:name="z378" w:id="347"/>
    <w:p>
      <w:pPr>
        <w:spacing w:after="0"/>
        <w:ind w:left="0"/>
        <w:jc w:val="both"/>
      </w:pPr>
      <w:r>
        <w:rPr>
          <w:rFonts w:ascii="Times New Roman"/>
          <w:b w:val="false"/>
          <w:i w:val="false"/>
          <w:color w:val="000000"/>
          <w:sz w:val="28"/>
        </w:rPr>
        <w:t>
      2 әрекет – құжаттарды көрсетілетін қызметті берушінің басшысымен қарауы, құжаттарды жауапты маманға беруі – 20 (жиырма) минут ішінде;</w:t>
      </w:r>
    </w:p>
    <w:bookmarkEnd w:id="347"/>
    <w:bookmarkStart w:name="z379" w:id="348"/>
    <w:p>
      <w:pPr>
        <w:spacing w:after="0"/>
        <w:ind w:left="0"/>
        <w:jc w:val="both"/>
      </w:pPr>
      <w:r>
        <w:rPr>
          <w:rFonts w:ascii="Times New Roman"/>
          <w:b w:val="false"/>
          <w:i w:val="false"/>
          <w:color w:val="000000"/>
          <w:sz w:val="28"/>
        </w:rPr>
        <w:t>
      нәтижесі – орындау үшін жауапты маманды анықтау;</w:t>
      </w:r>
    </w:p>
    <w:bookmarkEnd w:id="348"/>
    <w:bookmarkStart w:name="z380" w:id="349"/>
    <w:p>
      <w:pPr>
        <w:spacing w:after="0"/>
        <w:ind w:left="0"/>
        <w:jc w:val="both"/>
      </w:pPr>
      <w:r>
        <w:rPr>
          <w:rFonts w:ascii="Times New Roman"/>
          <w:b w:val="false"/>
          <w:i w:val="false"/>
          <w:color w:val="000000"/>
          <w:sz w:val="28"/>
        </w:rPr>
        <w:t>
      3 әрекет – жауапты маман құжаттардың қойылатын талаптарға сәйкестігін қарайды және мемлекеттік көрсетілетін қызмет нәтижесін дайындайды – 7 (жеті) жұмыс күні ішінде;</w:t>
      </w:r>
    </w:p>
    <w:bookmarkEnd w:id="349"/>
    <w:bookmarkStart w:name="z381" w:id="350"/>
    <w:p>
      <w:pPr>
        <w:spacing w:after="0"/>
        <w:ind w:left="0"/>
        <w:jc w:val="both"/>
      </w:pPr>
      <w:r>
        <w:rPr>
          <w:rFonts w:ascii="Times New Roman"/>
          <w:b w:val="false"/>
          <w:i w:val="false"/>
          <w:color w:val="000000"/>
          <w:sz w:val="28"/>
        </w:rPr>
        <w:t>
      нәтижесі –мемлекеттік көрсетілетін қызмет нәтижесін қол қоюға жолдауы;</w:t>
      </w:r>
    </w:p>
    <w:bookmarkEnd w:id="350"/>
    <w:bookmarkStart w:name="z382" w:id="351"/>
    <w:p>
      <w:pPr>
        <w:spacing w:after="0"/>
        <w:ind w:left="0"/>
        <w:jc w:val="both"/>
      </w:pPr>
      <w:r>
        <w:rPr>
          <w:rFonts w:ascii="Times New Roman"/>
          <w:b w:val="false"/>
          <w:i w:val="false"/>
          <w:color w:val="000000"/>
          <w:sz w:val="28"/>
        </w:rPr>
        <w:t>
      4 әрекет – басшының мемлекеттік көрсетілетін қызмет нәтижесіне қол қоюы – 20 (жиырма) минут ішінде;</w:t>
      </w:r>
    </w:p>
    <w:bookmarkEnd w:id="351"/>
    <w:bookmarkStart w:name="z383" w:id="352"/>
    <w:p>
      <w:pPr>
        <w:spacing w:after="0"/>
        <w:ind w:left="0"/>
        <w:jc w:val="both"/>
      </w:pPr>
      <w:r>
        <w:rPr>
          <w:rFonts w:ascii="Times New Roman"/>
          <w:b w:val="false"/>
          <w:i w:val="false"/>
          <w:color w:val="000000"/>
          <w:sz w:val="28"/>
        </w:rPr>
        <w:t>
      нәтижесі – қол қойылған құжатты көрсетілетін қызметті берушінің кеңсесіне жолдануы;</w:t>
      </w:r>
    </w:p>
    <w:bookmarkEnd w:id="352"/>
    <w:bookmarkStart w:name="z384" w:id="353"/>
    <w:p>
      <w:pPr>
        <w:spacing w:after="0"/>
        <w:ind w:left="0"/>
        <w:jc w:val="both"/>
      </w:pPr>
      <w:r>
        <w:rPr>
          <w:rFonts w:ascii="Times New Roman"/>
          <w:b w:val="false"/>
          <w:i w:val="false"/>
          <w:color w:val="000000"/>
          <w:sz w:val="28"/>
        </w:rPr>
        <w:t>
      5 әрекет – басшы қолы қойылған мемлекеттік көрсетілетін қызмет нәтижесін көрсетілетін қызметті алушыға жіберу – 20 (жиырма) минут ішінде;</w:t>
      </w:r>
    </w:p>
    <w:bookmarkEnd w:id="353"/>
    <w:bookmarkStart w:name="z385" w:id="354"/>
    <w:p>
      <w:pPr>
        <w:spacing w:after="0"/>
        <w:ind w:left="0"/>
        <w:jc w:val="both"/>
      </w:pPr>
      <w:r>
        <w:rPr>
          <w:rFonts w:ascii="Times New Roman"/>
          <w:b w:val="false"/>
          <w:i w:val="false"/>
          <w:color w:val="000000"/>
          <w:sz w:val="28"/>
        </w:rPr>
        <w:t>
      нәтижесі – мемлекеттік көрсетілетін қызмет нәтижесін жіберу.</w:t>
      </w:r>
    </w:p>
    <w:bookmarkEnd w:id="354"/>
    <w:bookmarkStart w:name="z386" w:id="355"/>
    <w:p>
      <w:pPr>
        <w:spacing w:after="0"/>
        <w:ind w:left="0"/>
        <w:jc w:val="left"/>
      </w:pPr>
      <w:r>
        <w:rPr>
          <w:rFonts w:ascii="Times New Roman"/>
          <w:b/>
          <w:i w:val="false"/>
          <w:color w:val="000000"/>
        </w:rPr>
        <w:t xml:space="preserve"> 3–тарау.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55"/>
    <w:bookmarkStart w:name="z387" w:id="356"/>
    <w:p>
      <w:pPr>
        <w:spacing w:after="0"/>
        <w:ind w:left="0"/>
        <w:jc w:val="both"/>
      </w:pPr>
      <w:r>
        <w:rPr>
          <w:rFonts w:ascii="Times New Roman"/>
          <w:b w:val="false"/>
          <w:i w:val="false"/>
          <w:color w:val="000000"/>
          <w:sz w:val="28"/>
        </w:rPr>
        <w:t>
      6. Мемлекеттік қызметті көрсету рәсіміне қатысатын көрсетілетін қызметті берушінің құрылымдық бөлімшелер (қызметшілер) тізілімі:</w:t>
      </w:r>
    </w:p>
    <w:bookmarkEnd w:id="356"/>
    <w:bookmarkStart w:name="z388" w:id="357"/>
    <w:p>
      <w:pPr>
        <w:spacing w:after="0"/>
        <w:ind w:left="0"/>
        <w:jc w:val="both"/>
      </w:pPr>
      <w:r>
        <w:rPr>
          <w:rFonts w:ascii="Times New Roman"/>
          <w:b w:val="false"/>
          <w:i w:val="false"/>
          <w:color w:val="000000"/>
          <w:sz w:val="28"/>
        </w:rPr>
        <w:t>
      1) кеңсе қызметкері;</w:t>
      </w:r>
    </w:p>
    <w:bookmarkEnd w:id="357"/>
    <w:bookmarkStart w:name="z389" w:id="358"/>
    <w:p>
      <w:pPr>
        <w:spacing w:after="0"/>
        <w:ind w:left="0"/>
        <w:jc w:val="both"/>
      </w:pPr>
      <w:r>
        <w:rPr>
          <w:rFonts w:ascii="Times New Roman"/>
          <w:b w:val="false"/>
          <w:i w:val="false"/>
          <w:color w:val="000000"/>
          <w:sz w:val="28"/>
        </w:rPr>
        <w:t>
      2) көрсетілетін қызметті берушінің басшысы;</w:t>
      </w:r>
    </w:p>
    <w:bookmarkEnd w:id="358"/>
    <w:bookmarkStart w:name="z390" w:id="359"/>
    <w:p>
      <w:pPr>
        <w:spacing w:after="0"/>
        <w:ind w:left="0"/>
        <w:jc w:val="both"/>
      </w:pPr>
      <w:r>
        <w:rPr>
          <w:rFonts w:ascii="Times New Roman"/>
          <w:b w:val="false"/>
          <w:i w:val="false"/>
          <w:color w:val="000000"/>
          <w:sz w:val="28"/>
        </w:rPr>
        <w:t>
      3) жауапты маман.</w:t>
      </w:r>
    </w:p>
    <w:bookmarkEnd w:id="359"/>
    <w:bookmarkStart w:name="z391" w:id="360"/>
    <w:p>
      <w:pPr>
        <w:spacing w:after="0"/>
        <w:ind w:left="0"/>
        <w:jc w:val="both"/>
      </w:pPr>
      <w:r>
        <w:rPr>
          <w:rFonts w:ascii="Times New Roman"/>
          <w:b w:val="false"/>
          <w:i w:val="false"/>
          <w:color w:val="000000"/>
          <w:sz w:val="28"/>
        </w:rPr>
        <w:t>
      7. Мемлекеттік қызметті көрсету үшін қажетті әрбір рәсімдемелердің (іс–қимылдардің) бірізділігін сипаттау:</w:t>
      </w:r>
    </w:p>
    <w:bookmarkEnd w:id="360"/>
    <w:bookmarkStart w:name="z392" w:id="361"/>
    <w:p>
      <w:pPr>
        <w:spacing w:after="0"/>
        <w:ind w:left="0"/>
        <w:jc w:val="both"/>
      </w:pPr>
      <w:r>
        <w:rPr>
          <w:rFonts w:ascii="Times New Roman"/>
          <w:b w:val="false"/>
          <w:i w:val="false"/>
          <w:color w:val="000000"/>
          <w:sz w:val="28"/>
        </w:rPr>
        <w:t>
      1) кеңсе қызметерімен құжаттарды қабылдау және тіркеу, құжаттарды басшыға беруі – 20 (жиырма) минут ішінде;</w:t>
      </w:r>
    </w:p>
    <w:bookmarkEnd w:id="361"/>
    <w:bookmarkStart w:name="z393" w:id="362"/>
    <w:p>
      <w:pPr>
        <w:spacing w:after="0"/>
        <w:ind w:left="0"/>
        <w:jc w:val="both"/>
      </w:pPr>
      <w:r>
        <w:rPr>
          <w:rFonts w:ascii="Times New Roman"/>
          <w:b w:val="false"/>
          <w:i w:val="false"/>
          <w:color w:val="000000"/>
          <w:sz w:val="28"/>
        </w:rPr>
        <w:t>
      2) көрсетілетін қызметті беруші басшысының құжаттарды қарауы, құжаттарды жауапты маманға тапсыру – 20 (жиырма) минут ішінде;</w:t>
      </w:r>
    </w:p>
    <w:bookmarkEnd w:id="362"/>
    <w:bookmarkStart w:name="z394" w:id="363"/>
    <w:p>
      <w:pPr>
        <w:spacing w:after="0"/>
        <w:ind w:left="0"/>
        <w:jc w:val="both"/>
      </w:pPr>
      <w:r>
        <w:rPr>
          <w:rFonts w:ascii="Times New Roman"/>
          <w:b w:val="false"/>
          <w:i w:val="false"/>
          <w:color w:val="000000"/>
          <w:sz w:val="28"/>
        </w:rPr>
        <w:t>
      3) жауапты маман құжаттардың қойылатын талаптарға сәйкестігін қарауы және мемлекеттік көрсетілетін қызмет нәтижесін дайындауы – 7 (жеті) жұмыс күні ішінде;</w:t>
      </w:r>
    </w:p>
    <w:bookmarkEnd w:id="363"/>
    <w:bookmarkStart w:name="z395" w:id="364"/>
    <w:p>
      <w:pPr>
        <w:spacing w:after="0"/>
        <w:ind w:left="0"/>
        <w:jc w:val="both"/>
      </w:pPr>
      <w:r>
        <w:rPr>
          <w:rFonts w:ascii="Times New Roman"/>
          <w:b w:val="false"/>
          <w:i w:val="false"/>
          <w:color w:val="000000"/>
          <w:sz w:val="28"/>
        </w:rPr>
        <w:t>
      4) басшының мемлекеттік көрсетілетін қызмет нәтижесіне қол қоюы – 20 (жиырма) минут ішінде;</w:t>
      </w:r>
    </w:p>
    <w:bookmarkEnd w:id="364"/>
    <w:bookmarkStart w:name="z396" w:id="365"/>
    <w:p>
      <w:pPr>
        <w:spacing w:after="0"/>
        <w:ind w:left="0"/>
        <w:jc w:val="both"/>
      </w:pPr>
      <w:r>
        <w:rPr>
          <w:rFonts w:ascii="Times New Roman"/>
          <w:b w:val="false"/>
          <w:i w:val="false"/>
          <w:color w:val="000000"/>
          <w:sz w:val="28"/>
        </w:rPr>
        <w:t>
      5) басшының қолы қойылған мемлекеттік көрсетілетін қызмет нәтижесін көрсетілетін қызметті алушыға жіберу – 20 (жырма) минут ішінде.</w:t>
      </w:r>
    </w:p>
    <w:bookmarkEnd w:id="365"/>
    <w:bookmarkStart w:name="z397" w:id="36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 берушінің құрылымдық бөлімшелерінің (қызметкерлерінің) өзара іс–қимылы тәртібін нақты сипаттау осы "Баланы асырап алуға тілек білдірген адамдарды есепке қою"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көрсетілетін қызметтің бизнес–процестердің анықтамалығында көрсетіледі.</w:t>
      </w:r>
    </w:p>
    <w:bookmarkEnd w:id="366"/>
    <w:bookmarkStart w:name="z398" w:id="36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7"/>
    <w:bookmarkStart w:name="z399" w:id="368"/>
    <w:p>
      <w:pPr>
        <w:spacing w:after="0"/>
        <w:ind w:left="0"/>
        <w:jc w:val="both"/>
      </w:pPr>
      <w:r>
        <w:rPr>
          <w:rFonts w:ascii="Times New Roman"/>
          <w:b w:val="false"/>
          <w:i w:val="false"/>
          <w:color w:val="000000"/>
          <w:sz w:val="28"/>
        </w:rPr>
        <w:t xml:space="preserve">
      9. Портал арқылы мемлекеттік қызметті көрсету кезінде жүгіну тәртібін және көрсетілетін қызметті беруші мен көрсетілетін қызметті алушы рәсімнің (іс–қимылдың) осы регламентін </w:t>
      </w:r>
      <w:r>
        <w:rPr>
          <w:rFonts w:ascii="Times New Roman"/>
          <w:b w:val="false"/>
          <w:i w:val="false"/>
          <w:color w:val="000000"/>
          <w:sz w:val="28"/>
        </w:rPr>
        <w:t xml:space="preserve">2–қосымшаға </w:t>
      </w:r>
      <w:r>
        <w:rPr>
          <w:rFonts w:ascii="Times New Roman"/>
          <w:b w:val="false"/>
          <w:i w:val="false"/>
          <w:color w:val="000000"/>
          <w:sz w:val="28"/>
        </w:rPr>
        <w:t xml:space="preserve"> сай бірізділігін сипаттау:</w:t>
      </w:r>
    </w:p>
    <w:bookmarkEnd w:id="368"/>
    <w:bookmarkStart w:name="z400" w:id="369"/>
    <w:p>
      <w:pPr>
        <w:spacing w:after="0"/>
        <w:ind w:left="0"/>
        <w:jc w:val="both"/>
      </w:pPr>
      <w:r>
        <w:rPr>
          <w:rFonts w:ascii="Times New Roman"/>
          <w:b w:val="false"/>
          <w:i w:val="false"/>
          <w:color w:val="000000"/>
          <w:sz w:val="28"/>
        </w:rPr>
        <w:t>
      1) көрсетілетін қызметті алушы жеке сәйкестендіру номердің (бұдан әрі – ЖСН) көмегімен порталда тіркелуді, сондай–ақ парольді жүзеге асырады;</w:t>
      </w:r>
    </w:p>
    <w:bookmarkEnd w:id="369"/>
    <w:bookmarkStart w:name="z401" w:id="370"/>
    <w:p>
      <w:pPr>
        <w:spacing w:after="0"/>
        <w:ind w:left="0"/>
        <w:jc w:val="both"/>
      </w:pPr>
      <w:r>
        <w:rPr>
          <w:rFonts w:ascii="Times New Roman"/>
          <w:b w:val="false"/>
          <w:i w:val="false"/>
          <w:color w:val="000000"/>
          <w:sz w:val="28"/>
        </w:rPr>
        <w:t>
      2) 1–процесс – көрсетілетін қызметті алушы қызметтерді алу үшін порталға ЖСН–ді және парольді (авторизациялау әрекеті) енгізеді;</w:t>
      </w:r>
    </w:p>
    <w:bookmarkEnd w:id="370"/>
    <w:bookmarkStart w:name="z402" w:id="371"/>
    <w:p>
      <w:pPr>
        <w:spacing w:after="0"/>
        <w:ind w:left="0"/>
        <w:jc w:val="both"/>
      </w:pPr>
      <w:r>
        <w:rPr>
          <w:rFonts w:ascii="Times New Roman"/>
          <w:b w:val="false"/>
          <w:i w:val="false"/>
          <w:color w:val="000000"/>
          <w:sz w:val="28"/>
        </w:rPr>
        <w:t>
      3) 1–шарт – порталда ЖСН және пароль арқылы қызмет алушының тіркелгені туралы деректердің түпнұсқалығын тексеру;</w:t>
      </w:r>
    </w:p>
    <w:bookmarkEnd w:id="371"/>
    <w:bookmarkStart w:name="z403" w:id="372"/>
    <w:p>
      <w:pPr>
        <w:spacing w:after="0"/>
        <w:ind w:left="0"/>
        <w:jc w:val="both"/>
      </w:pPr>
      <w:r>
        <w:rPr>
          <w:rFonts w:ascii="Times New Roman"/>
          <w:b w:val="false"/>
          <w:i w:val="false"/>
          <w:color w:val="000000"/>
          <w:sz w:val="28"/>
        </w:rPr>
        <w:t>
      4) 2–процесс – көрсетілетін қызметті алушының деректерінде қолда бар бұзушылықтарға байланысты порталда авторизациялаудан бас тартуы туралы хабарламаның қалыптасуы;</w:t>
      </w:r>
    </w:p>
    <w:bookmarkEnd w:id="372"/>
    <w:bookmarkStart w:name="z404" w:id="37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нысанын экранға шығару және көрсетілетін қызметті алушының оның құрылымы мен форматтық талаптарының есебімен деректерді енгізу (нысанды) толтыру, электронды түрдегі құжаттардың көшірмелерін сұрау нысанына бекіту, сондай–ақ көрсетілетін қызметті алушының сұрауды кәуландыру (қол қою) үшін ЭЦҚ қойылған тіркеу куәлігін таңдауы;</w:t>
      </w:r>
    </w:p>
    <w:bookmarkEnd w:id="373"/>
    <w:bookmarkStart w:name="z405" w:id="374"/>
    <w:p>
      <w:pPr>
        <w:spacing w:after="0"/>
        <w:ind w:left="0"/>
        <w:jc w:val="both"/>
      </w:pPr>
      <w:r>
        <w:rPr>
          <w:rFonts w:ascii="Times New Roman"/>
          <w:b w:val="false"/>
          <w:i w:val="false"/>
          <w:color w:val="000000"/>
          <w:sz w:val="28"/>
        </w:rPr>
        <w:t>
      6) 2–шарт – порталда ЭЦҚ–ның тіркеу куәлігінің қолданылу мерзімін және кері қайтарылған (күші жойылған) тіркеу куәліктерінің тізімінде болмауын, сондай–ақ, (ЭЦҚ–ның тіркеу куәлігінде көрсетілген ЖСН мен көрсетілген сұраудың ЖСН арасындағы) сәйкестендіру деректерінің сәйкестігін тексеру;</w:t>
      </w:r>
    </w:p>
    <w:bookmarkEnd w:id="374"/>
    <w:bookmarkStart w:name="z406" w:id="375"/>
    <w:p>
      <w:pPr>
        <w:spacing w:after="0"/>
        <w:ind w:left="0"/>
        <w:jc w:val="both"/>
      </w:pPr>
      <w:r>
        <w:rPr>
          <w:rFonts w:ascii="Times New Roman"/>
          <w:b w:val="false"/>
          <w:i w:val="false"/>
          <w:color w:val="000000"/>
          <w:sz w:val="28"/>
        </w:rPr>
        <w:t>
      7) 4–процесс – мемлекеттік қызметті алушының ЭЦҚ түпнұсқалығын растамауына байланысты сұратылған қызметтен бас тартуы туралы хабарламаны қалыптастыру;</w:t>
      </w:r>
    </w:p>
    <w:bookmarkEnd w:id="375"/>
    <w:bookmarkStart w:name="z407" w:id="376"/>
    <w:p>
      <w:pPr>
        <w:spacing w:after="0"/>
        <w:ind w:left="0"/>
        <w:jc w:val="both"/>
      </w:pPr>
      <w:r>
        <w:rPr>
          <w:rFonts w:ascii="Times New Roman"/>
          <w:b w:val="false"/>
          <w:i w:val="false"/>
          <w:color w:val="000000"/>
          <w:sz w:val="28"/>
        </w:rPr>
        <w:t>
      8) 5–процесс – мемлекеттік қызметті берушінің сұрауды өңдеуі үшін электрондық үкіметтің өңірлік шлюзінің автоматтандырылған жұмыс орнында (бұдан әрі – ЭҮӨШ АЖО) электронды үкіметтің шлюзі (бұдан әрі – ЭҮШ) арқылы мемлекеттік қызметті алушының ЭЦҚ куәландырылған (қол қойылған) электронды құжатты (көрсетілген қызметті алушының сұрауы) жіберу;</w:t>
      </w:r>
    </w:p>
    <w:bookmarkEnd w:id="376"/>
    <w:bookmarkStart w:name="z408" w:id="377"/>
    <w:p>
      <w:pPr>
        <w:spacing w:after="0"/>
        <w:ind w:left="0"/>
        <w:jc w:val="both"/>
      </w:pPr>
      <w:r>
        <w:rPr>
          <w:rFonts w:ascii="Times New Roman"/>
          <w:b w:val="false"/>
          <w:i w:val="false"/>
          <w:color w:val="000000"/>
          <w:sz w:val="28"/>
        </w:rPr>
        <w:t>
      9) 3–шарт – қызметтерді көрсету үшін көрсетілетін қызметті алушылармен қоса берілген құжаттар мен негіздемелердің сәйкестігін көрсетілетін қызметті берушімен тексеру;</w:t>
      </w:r>
    </w:p>
    <w:bookmarkEnd w:id="377"/>
    <w:bookmarkStart w:name="z409" w:id="378"/>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сұратылған қызметтен бас тартуы туралы хабарламаны қалыптастыру;</w:t>
      </w:r>
    </w:p>
    <w:bookmarkEnd w:id="378"/>
    <w:p>
      <w:pPr>
        <w:spacing w:after="0"/>
        <w:ind w:left="0"/>
        <w:jc w:val="both"/>
      </w:pPr>
      <w:r>
        <w:rPr>
          <w:rFonts w:ascii="Times New Roman"/>
          <w:b w:val="false"/>
          <w:i w:val="false"/>
          <w:color w:val="000000"/>
          <w:sz w:val="28"/>
        </w:rPr>
        <w:t>
      11) 7–процесс – көрсетілген қызметті алушының ЭҮӨШ АЖО қалыптасқан (электронды құжат түріндегі хабарлама) көрсетілетін қызмет нәтижелерін алуы.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602" w:id="379"/>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қызметтің бизнес–процестердің анықтамалығы </w:t>
      </w:r>
    </w:p>
    <w:bookmarkEnd w:id="379"/>
    <w:p>
      <w:pPr>
        <w:spacing w:after="0"/>
        <w:ind w:left="0"/>
        <w:jc w:val="both"/>
      </w:pPr>
      <w:r>
        <w:drawing>
          <wp:inline distT="0" distB="0" distL="0" distR="0">
            <wp:extent cx="7810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69900"/>
                    </a:xfrm>
                    <a:prstGeom prst="rect">
                      <a:avLst/>
                    </a:prstGeom>
                  </pic:spPr>
                </pic:pic>
              </a:graphicData>
            </a:graphic>
          </wp:inline>
        </w:drawing>
      </w:r>
    </w:p>
    <w:p>
      <w:pPr>
        <w:spacing w:after="0"/>
        <w:ind w:left="0"/>
        <w:jc w:val="left"/>
      </w:pPr>
      <w:r>
        <w:br/>
      </w:r>
    </w:p>
    <w:bookmarkStart w:name="z1603"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381"/>
    <w:p>
      <w:pPr>
        <w:spacing w:after="0"/>
        <w:ind w:left="0"/>
        <w:jc w:val="left"/>
      </w:pPr>
      <w:r>
        <w:rPr>
          <w:rFonts w:ascii="Times New Roman"/>
          <w:b/>
          <w:i w:val="false"/>
          <w:color w:val="000000"/>
        </w:rPr>
        <w:t xml:space="preserve"> Шартты белгілер:</w:t>
      </w:r>
    </w:p>
    <w:bookmarkEnd w:id="381"/>
    <w:bookmarkStart w:name="z1605"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417" w:id="383"/>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Порталы арқылы мемлекеттік қызмет көрсету кезінде функционалдық өзара әрекет ету диаграммасы</w:t>
      </w:r>
    </w:p>
    <w:bookmarkEnd w:id="3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9" w:id="384"/>
    <w:p>
      <w:pPr>
        <w:spacing w:after="0"/>
        <w:ind w:left="0"/>
        <w:jc w:val="left"/>
      </w:pPr>
      <w:r>
        <w:rPr>
          <w:rFonts w:ascii="Times New Roman"/>
          <w:b/>
          <w:i w:val="false"/>
          <w:color w:val="000000"/>
        </w:rPr>
        <w:t xml:space="preserve"> Шартты белгілер:</w:t>
      </w:r>
    </w:p>
    <w:bookmarkEnd w:id="384"/>
    <w:bookmarkStart w:name="z1610"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11-қосымша</w:t>
            </w:r>
          </w:p>
        </w:tc>
      </w:tr>
    </w:tbl>
    <w:bookmarkStart w:name="z1612" w:id="386"/>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386"/>
    <w:p>
      <w:pPr>
        <w:spacing w:after="0"/>
        <w:ind w:left="0"/>
        <w:jc w:val="both"/>
      </w:pPr>
      <w:r>
        <w:rPr>
          <w:rFonts w:ascii="Times New Roman"/>
          <w:b w:val="false"/>
          <w:i w:val="false"/>
          <w:color w:val="ff0000"/>
          <w:sz w:val="28"/>
        </w:rPr>
        <w:t xml:space="preserve">
      Ескерту. 11-қосымша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613" w:id="387"/>
    <w:p>
      <w:pPr>
        <w:spacing w:after="0"/>
        <w:ind w:left="0"/>
        <w:jc w:val="left"/>
      </w:pPr>
      <w:r>
        <w:rPr>
          <w:rFonts w:ascii="Times New Roman"/>
          <w:b/>
          <w:i w:val="false"/>
          <w:color w:val="000000"/>
        </w:rPr>
        <w:t xml:space="preserve"> 1-тарау. Жалпы ережелер</w:t>
      </w:r>
    </w:p>
    <w:bookmarkEnd w:id="387"/>
    <w:bookmarkStart w:name="z1614" w:id="388"/>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388"/>
    <w:bookmarkStart w:name="z1661" w:id="38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389"/>
    <w:bookmarkStart w:name="z427" w:id="390"/>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390"/>
    <w:bookmarkStart w:name="z428" w:id="391"/>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91"/>
    <w:bookmarkStart w:name="z429" w:id="392"/>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392"/>
    <w:bookmarkStart w:name="z430" w:id="393"/>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3"/>
    <w:bookmarkStart w:name="z431" w:id="394"/>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электрондық құжат нысанындағы өтiнiшіне қоса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құжаттардың болуы негiздеме болып табылады. </w:t>
      </w:r>
    </w:p>
    <w:bookmarkEnd w:id="394"/>
    <w:bookmarkStart w:name="z432" w:id="395"/>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w:t>
      </w:r>
    </w:p>
    <w:bookmarkEnd w:id="395"/>
    <w:bookmarkStart w:name="z433" w:id="396"/>
    <w:p>
      <w:pPr>
        <w:spacing w:after="0"/>
        <w:ind w:left="0"/>
        <w:jc w:val="both"/>
      </w:pPr>
      <w:r>
        <w:rPr>
          <w:rFonts w:ascii="Times New Roman"/>
          <w:b w:val="false"/>
          <w:i w:val="false"/>
          <w:color w:val="000000"/>
          <w:sz w:val="28"/>
        </w:rPr>
        <w:t>
      1) көрсетілетін қызметті берушінің кеңсесі құжаттарды қабылдайды және оларды тіркеуді жүзеге асырады – 15 (он бес) минут ішінде;</w:t>
      </w:r>
    </w:p>
    <w:bookmarkEnd w:id="396"/>
    <w:bookmarkStart w:name="z434" w:id="397"/>
    <w:p>
      <w:pPr>
        <w:spacing w:after="0"/>
        <w:ind w:left="0"/>
        <w:jc w:val="both"/>
      </w:pPr>
      <w:r>
        <w:rPr>
          <w:rFonts w:ascii="Times New Roman"/>
          <w:b w:val="false"/>
          <w:i w:val="false"/>
          <w:color w:val="000000"/>
          <w:sz w:val="28"/>
        </w:rPr>
        <w:t xml:space="preserve">
      нәтиже – құжаттарды көрсетілетін қызметті берушінің басшысына бұрыштама қоюға жібереді; </w:t>
      </w:r>
    </w:p>
    <w:bookmarkEnd w:id="397"/>
    <w:bookmarkStart w:name="z435" w:id="398"/>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маманды анықтайды – 15 (он бес) минут ішінде;</w:t>
      </w:r>
    </w:p>
    <w:bookmarkEnd w:id="398"/>
    <w:bookmarkStart w:name="z436" w:id="399"/>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399"/>
    <w:bookmarkStart w:name="z437" w:id="400"/>
    <w:p>
      <w:pPr>
        <w:spacing w:after="0"/>
        <w:ind w:left="0"/>
        <w:jc w:val="both"/>
      </w:pPr>
      <w:r>
        <w:rPr>
          <w:rFonts w:ascii="Times New Roman"/>
          <w:b w:val="false"/>
          <w:i w:val="false"/>
          <w:color w:val="000000"/>
          <w:sz w:val="28"/>
        </w:rPr>
        <w:t>
      3) жауапты маман құжаттардың қойылатын талаптарға сәйкестігін қарайды және мемлекеттік қызмет көрсету нәтижесін дайындайды –3 (үш) жұмыс күні ішінде;</w:t>
      </w:r>
    </w:p>
    <w:bookmarkEnd w:id="400"/>
    <w:bookmarkStart w:name="z438" w:id="401"/>
    <w:p>
      <w:pPr>
        <w:spacing w:after="0"/>
        <w:ind w:left="0"/>
        <w:jc w:val="both"/>
      </w:pPr>
      <w:r>
        <w:rPr>
          <w:rFonts w:ascii="Times New Roman"/>
          <w:b w:val="false"/>
          <w:i w:val="false"/>
          <w:color w:val="000000"/>
          <w:sz w:val="28"/>
        </w:rPr>
        <w:t xml:space="preserve">
      нәтиже– көрсетілетін қызметті берушінің басшысына мемлекеттік қызмет көрсету нәтижесін қол қоюға жіберу; </w:t>
      </w:r>
    </w:p>
    <w:bookmarkEnd w:id="401"/>
    <w:bookmarkStart w:name="z439" w:id="40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 қарастырады және қол қояды –15 (он бес) минут ішінде;</w:t>
      </w:r>
    </w:p>
    <w:bookmarkEnd w:id="402"/>
    <w:bookmarkStart w:name="z440" w:id="403"/>
    <w:p>
      <w:pPr>
        <w:spacing w:after="0"/>
        <w:ind w:left="0"/>
        <w:jc w:val="both"/>
      </w:pPr>
      <w:r>
        <w:rPr>
          <w:rFonts w:ascii="Times New Roman"/>
          <w:b w:val="false"/>
          <w:i w:val="false"/>
          <w:color w:val="000000"/>
          <w:sz w:val="28"/>
        </w:rPr>
        <w:t>
      нәтиже – мемлекеттік қызмет көрсету нәтижесін тіркеу үшін көрсетілетін қызметті берушінің кеңсесіне жолдайды;</w:t>
      </w:r>
    </w:p>
    <w:bookmarkEnd w:id="403"/>
    <w:bookmarkStart w:name="z441" w:id="404"/>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жібереді – 15 (он бес) минут ішінде;</w:t>
      </w:r>
    </w:p>
    <w:bookmarkEnd w:id="404"/>
    <w:bookmarkStart w:name="z442" w:id="405"/>
    <w:p>
      <w:pPr>
        <w:spacing w:after="0"/>
        <w:ind w:left="0"/>
        <w:jc w:val="both"/>
      </w:pPr>
      <w:r>
        <w:rPr>
          <w:rFonts w:ascii="Times New Roman"/>
          <w:b w:val="false"/>
          <w:i w:val="false"/>
          <w:color w:val="000000"/>
          <w:sz w:val="28"/>
        </w:rPr>
        <w:t>
      нәтиже – мемлекеттік қызмет көрсету нәтижесін жіберу.</w:t>
      </w:r>
    </w:p>
    <w:bookmarkEnd w:id="405"/>
    <w:bookmarkStart w:name="z443" w:id="406"/>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06"/>
    <w:bookmarkStart w:name="z444" w:id="407"/>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407"/>
    <w:bookmarkStart w:name="z445" w:id="408"/>
    <w:p>
      <w:pPr>
        <w:spacing w:after="0"/>
        <w:ind w:left="0"/>
        <w:jc w:val="both"/>
      </w:pPr>
      <w:r>
        <w:rPr>
          <w:rFonts w:ascii="Times New Roman"/>
          <w:b w:val="false"/>
          <w:i w:val="false"/>
          <w:color w:val="000000"/>
          <w:sz w:val="28"/>
        </w:rPr>
        <w:t>
      1) кеңсе қызметкері;</w:t>
      </w:r>
    </w:p>
    <w:bookmarkEnd w:id="408"/>
    <w:bookmarkStart w:name="z446" w:id="409"/>
    <w:p>
      <w:pPr>
        <w:spacing w:after="0"/>
        <w:ind w:left="0"/>
        <w:jc w:val="both"/>
      </w:pPr>
      <w:r>
        <w:rPr>
          <w:rFonts w:ascii="Times New Roman"/>
          <w:b w:val="false"/>
          <w:i w:val="false"/>
          <w:color w:val="000000"/>
          <w:sz w:val="28"/>
        </w:rPr>
        <w:t>
      2) көрсетілетін қызметті берушінің басшысы;</w:t>
      </w:r>
    </w:p>
    <w:bookmarkEnd w:id="409"/>
    <w:bookmarkStart w:name="z447" w:id="410"/>
    <w:p>
      <w:pPr>
        <w:spacing w:after="0"/>
        <w:ind w:left="0"/>
        <w:jc w:val="both"/>
      </w:pPr>
      <w:r>
        <w:rPr>
          <w:rFonts w:ascii="Times New Roman"/>
          <w:b w:val="false"/>
          <w:i w:val="false"/>
          <w:color w:val="000000"/>
          <w:sz w:val="28"/>
        </w:rPr>
        <w:t>
      3) көрсетілетін қызметті берушінің жауапты маманы.</w:t>
      </w:r>
    </w:p>
    <w:bookmarkEnd w:id="410"/>
    <w:bookmarkStart w:name="z448" w:id="411"/>
    <w:p>
      <w:pPr>
        <w:spacing w:after="0"/>
        <w:ind w:left="0"/>
        <w:jc w:val="both"/>
      </w:pPr>
      <w:r>
        <w:rPr>
          <w:rFonts w:ascii="Times New Roman"/>
          <w:b w:val="false"/>
          <w:i w:val="false"/>
          <w:color w:val="000000"/>
          <w:sz w:val="28"/>
        </w:rPr>
        <w:t>
      7. Құрылымдық бөлімшелер арасындағы рәсiмдердiң (iс–қимылдардың) бірізділігінің сипаттамасы:</w:t>
      </w:r>
    </w:p>
    <w:bookmarkEnd w:id="411"/>
    <w:bookmarkStart w:name="z449" w:id="412"/>
    <w:p>
      <w:pPr>
        <w:spacing w:after="0"/>
        <w:ind w:left="0"/>
        <w:jc w:val="both"/>
      </w:pPr>
      <w:r>
        <w:rPr>
          <w:rFonts w:ascii="Times New Roman"/>
          <w:b w:val="false"/>
          <w:i w:val="false"/>
          <w:color w:val="000000"/>
          <w:sz w:val="28"/>
        </w:rPr>
        <w:t>
      1) көрсетілетін қызметті берушінің кеңсесі құжаттарды қабылдайды және оларды тіркеуді жүзеге асырады – 15 (он бес) минут ішінде;</w:t>
      </w:r>
    </w:p>
    <w:bookmarkEnd w:id="412"/>
    <w:bookmarkStart w:name="z450" w:id="413"/>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15 (он бес) минут ішінде;</w:t>
      </w:r>
    </w:p>
    <w:bookmarkEnd w:id="413"/>
    <w:bookmarkStart w:name="z451" w:id="414"/>
    <w:p>
      <w:pPr>
        <w:spacing w:after="0"/>
        <w:ind w:left="0"/>
        <w:jc w:val="both"/>
      </w:pPr>
      <w:r>
        <w:rPr>
          <w:rFonts w:ascii="Times New Roman"/>
          <w:b w:val="false"/>
          <w:i w:val="false"/>
          <w:color w:val="000000"/>
          <w:sz w:val="28"/>
        </w:rPr>
        <w:t>
      3) жауапты маман құжаттардың қойылатын талаптарға сәйкестігін қарайды және мемлекеттік қызмет көрсету нәтижесін дайындайды – 3 (үш) жұмыс күні ішінде;</w:t>
      </w:r>
    </w:p>
    <w:bookmarkEnd w:id="414"/>
    <w:bookmarkStart w:name="z452" w:id="41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 қарастырады және қол қояды – 15 (он бес) минут ішінде; </w:t>
      </w:r>
    </w:p>
    <w:bookmarkEnd w:id="415"/>
    <w:bookmarkStart w:name="z453" w:id="416"/>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портал арқылы көрсетілетін қызметті алушының "жеке кабинетіне" электрондық форматта, көрсетілетін қызметті берушінің өкілетті тұлғасының ЭЦҚ қойылған мемлекеттік қызметті көрсету нәтижесін жібереді – 15 (он бес) минут ішінде.</w:t>
      </w:r>
    </w:p>
    <w:bookmarkEnd w:id="416"/>
    <w:bookmarkStart w:name="z454" w:id="41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көрсетiлетiн қызметтi берушiлермен өзара iс–қимыл тәртiбiн, сондай–ақ мемлекеттiк қызмет көрсету үдерісiнде ақпараттық жүйелердi пайдалану тәртiбiн сипаттау</w:t>
      </w:r>
    </w:p>
    <w:bookmarkEnd w:id="417"/>
    <w:bookmarkStart w:name="z455" w:id="418"/>
    <w:p>
      <w:pPr>
        <w:spacing w:after="0"/>
        <w:ind w:left="0"/>
        <w:jc w:val="both"/>
      </w:pPr>
      <w:r>
        <w:rPr>
          <w:rFonts w:ascii="Times New Roman"/>
          <w:b w:val="false"/>
          <w:i w:val="false"/>
          <w:color w:val="000000"/>
          <w:sz w:val="28"/>
        </w:rPr>
        <w:t xml:space="preserve">
      8. Әрбір рәсімнің (іс–қимылдың) көрсетілуімен портал арқылы түсетін өтініштер тәртібін сипаттау: </w:t>
      </w:r>
    </w:p>
    <w:bookmarkEnd w:id="418"/>
    <w:bookmarkStart w:name="z456" w:id="419"/>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419"/>
    <w:bookmarkStart w:name="z457" w:id="420"/>
    <w:p>
      <w:pPr>
        <w:spacing w:after="0"/>
        <w:ind w:left="0"/>
        <w:jc w:val="both"/>
      </w:pPr>
      <w:r>
        <w:rPr>
          <w:rFonts w:ascii="Times New Roman"/>
          <w:b w:val="false"/>
          <w:i w:val="false"/>
          <w:color w:val="000000"/>
          <w:sz w:val="28"/>
        </w:rPr>
        <w:t>
      2) 1–процесс– көрсетілетін қызметті алушының қызмет алу үшін порталда ЖСН және парольді енгізуі (авторизация процесі);</w:t>
      </w:r>
    </w:p>
    <w:bookmarkEnd w:id="420"/>
    <w:bookmarkStart w:name="z458" w:id="421"/>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bookmarkEnd w:id="421"/>
    <w:bookmarkStart w:name="z459" w:id="422"/>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bookmarkEnd w:id="422"/>
    <w:bookmarkStart w:name="z460" w:id="423"/>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қол қойылған тіркеу куәлігін таңдауы;</w:t>
      </w:r>
    </w:p>
    <w:bookmarkEnd w:id="423"/>
    <w:bookmarkStart w:name="z461" w:id="424"/>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bookmarkEnd w:id="424"/>
    <w:bookmarkStart w:name="z462" w:id="425"/>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bookmarkEnd w:id="425"/>
    <w:bookmarkStart w:name="z463" w:id="426"/>
    <w:p>
      <w:pPr>
        <w:spacing w:after="0"/>
        <w:ind w:left="0"/>
        <w:jc w:val="both"/>
      </w:pPr>
      <w:r>
        <w:rPr>
          <w:rFonts w:ascii="Times New Roman"/>
          <w:b w:val="false"/>
          <w:i w:val="false"/>
          <w:color w:val="000000"/>
          <w:sz w:val="28"/>
        </w:rPr>
        <w:t>
      8) 5–процесс–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bookmarkEnd w:id="426"/>
    <w:bookmarkStart w:name="z464" w:id="427"/>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алушының қоса берілген құжаттарының сәйкестігін тексеруі;</w:t>
      </w:r>
    </w:p>
    <w:bookmarkEnd w:id="427"/>
    <w:bookmarkStart w:name="z465" w:id="428"/>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428"/>
    <w:bookmarkStart w:name="z466" w:id="429"/>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bookmarkEnd w:id="429"/>
    <w:bookmarkStart w:name="z1827" w:id="43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өзара іс–қимыл тәртібін сипаттау,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 қосымшаларына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r>
              <w:br/>
            </w:r>
            <w:r>
              <w:rPr>
                <w:rFonts w:ascii="Times New Roman"/>
                <w:b w:val="false"/>
                <w:i w:val="false"/>
                <w:color w:val="000000"/>
                <w:sz w:val="20"/>
              </w:rPr>
              <w:t>анасының қамқорлығынсыз қалған</w:t>
            </w:r>
            <w:r>
              <w:br/>
            </w:r>
            <w:r>
              <w:rPr>
                <w:rFonts w:ascii="Times New Roman"/>
                <w:b w:val="false"/>
                <w:i w:val="false"/>
                <w:color w:val="000000"/>
                <w:sz w:val="20"/>
              </w:rPr>
              <w:t>баланы асырап алуға байланысты</w:t>
            </w:r>
            <w:r>
              <w:br/>
            </w:r>
            <w:r>
              <w:rPr>
                <w:rFonts w:ascii="Times New Roman"/>
                <w:b w:val="false"/>
                <w:i w:val="false"/>
                <w:color w:val="000000"/>
                <w:sz w:val="20"/>
              </w:rPr>
              <w:t>біржолғы ақшалай 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663" w:id="43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қызметтің бизнес–үдерістердің анықтамалығы </w:t>
      </w:r>
    </w:p>
    <w:bookmarkEnd w:id="431"/>
    <w:p>
      <w:pPr>
        <w:spacing w:after="0"/>
        <w:ind w:left="0"/>
        <w:jc w:val="both"/>
      </w:pPr>
      <w:r>
        <w:drawing>
          <wp:inline distT="0" distB="0" distL="0" distR="0">
            <wp:extent cx="7810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82600"/>
                    </a:xfrm>
                    <a:prstGeom prst="rect">
                      <a:avLst/>
                    </a:prstGeom>
                  </pic:spPr>
                </pic:pic>
              </a:graphicData>
            </a:graphic>
          </wp:inline>
        </w:drawing>
      </w:r>
    </w:p>
    <w:p>
      <w:pPr>
        <w:spacing w:after="0"/>
        <w:ind w:left="0"/>
        <w:jc w:val="left"/>
      </w:pPr>
      <w:r>
        <w:br/>
      </w:r>
    </w:p>
    <w:bookmarkStart w:name="z1664"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5" w:id="433"/>
    <w:p>
      <w:pPr>
        <w:spacing w:after="0"/>
        <w:ind w:left="0"/>
        <w:jc w:val="left"/>
      </w:pPr>
      <w:r>
        <w:rPr>
          <w:rFonts w:ascii="Times New Roman"/>
          <w:b/>
          <w:i w:val="false"/>
          <w:color w:val="000000"/>
        </w:rPr>
        <w:t xml:space="preserve"> Шартты белгілер:</w:t>
      </w:r>
    </w:p>
    <w:bookmarkEnd w:id="433"/>
    <w:bookmarkStart w:name="z1666"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r>
              <w:br/>
            </w:r>
            <w:r>
              <w:rPr>
                <w:rFonts w:ascii="Times New Roman"/>
                <w:b w:val="false"/>
                <w:i w:val="false"/>
                <w:color w:val="000000"/>
                <w:sz w:val="20"/>
              </w:rPr>
              <w:t>анасының қамқорлығынсыз қалған</w:t>
            </w:r>
            <w:r>
              <w:br/>
            </w:r>
            <w:r>
              <w:rPr>
                <w:rFonts w:ascii="Times New Roman"/>
                <w:b w:val="false"/>
                <w:i w:val="false"/>
                <w:color w:val="000000"/>
                <w:sz w:val="20"/>
              </w:rPr>
              <w:t>баланы асырап алуға байланысты</w:t>
            </w:r>
            <w:r>
              <w:br/>
            </w:r>
            <w:r>
              <w:rPr>
                <w:rFonts w:ascii="Times New Roman"/>
                <w:b w:val="false"/>
                <w:i w:val="false"/>
                <w:color w:val="000000"/>
                <w:sz w:val="20"/>
              </w:rPr>
              <w:t>біржолғы ақшалай 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75" w:id="435"/>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 көрсету кезінде функционалдық өзара әрекет ету диаграммасы</w:t>
      </w:r>
    </w:p>
    <w:bookmarkEnd w:id="4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0" w:id="436"/>
    <w:p>
      <w:pPr>
        <w:spacing w:after="0"/>
        <w:ind w:left="0"/>
        <w:jc w:val="left"/>
      </w:pPr>
      <w:r>
        <w:rPr>
          <w:rFonts w:ascii="Times New Roman"/>
          <w:b/>
          <w:i w:val="false"/>
          <w:color w:val="000000"/>
        </w:rPr>
        <w:t xml:space="preserve"> Шартты белгілер</w:t>
      </w:r>
    </w:p>
    <w:bookmarkEnd w:id="436"/>
    <w:bookmarkStart w:name="z1671"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12-қосымша</w:t>
            </w:r>
          </w:p>
        </w:tc>
      </w:tr>
    </w:tbl>
    <w:bookmarkStart w:name="z1673" w:id="438"/>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438"/>
    <w:bookmarkStart w:name="z1674" w:id="439"/>
    <w:p>
      <w:pPr>
        <w:spacing w:after="0"/>
        <w:ind w:left="0"/>
        <w:jc w:val="both"/>
      </w:pPr>
      <w:r>
        <w:rPr>
          <w:rFonts w:ascii="Times New Roman"/>
          <w:b w:val="false"/>
          <w:i w:val="false"/>
          <w:color w:val="ff0000"/>
          <w:sz w:val="28"/>
        </w:rPr>
        <w:t xml:space="preserve">
      Ескерту. 12-қосымша жаңа редакцияда - Қарағанды облысы әкімдігінің 27.08.2019 </w:t>
      </w:r>
      <w:r>
        <w:rPr>
          <w:rFonts w:ascii="Times New Roman"/>
          <w:b w:val="false"/>
          <w:i w:val="false"/>
          <w:color w:val="ff0000"/>
          <w:sz w:val="28"/>
        </w:rPr>
        <w:t>№ 51/03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End w:id="439"/>
    <w:bookmarkStart w:name="z1720" w:id="440"/>
    <w:p>
      <w:pPr>
        <w:spacing w:after="0"/>
        <w:ind w:left="0"/>
        <w:jc w:val="left"/>
      </w:pPr>
      <w:r>
        <w:rPr>
          <w:rFonts w:ascii="Times New Roman"/>
          <w:b/>
          <w:i w:val="false"/>
          <w:color w:val="000000"/>
        </w:rPr>
        <w:t xml:space="preserve"> 1–тарау. Жалпы ережелер</w:t>
      </w:r>
    </w:p>
    <w:bookmarkEnd w:id="440"/>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Қарағанды облысының аудандар мен қалалардың, облыстың жергілікті атқарушы органдары, білім бері ұйымдары көрсетеді (бұдан әрі – мемлекеттік көрсетілетін қызметті беруші).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стандартына (бұдан әрі – Стандарт) сәйкес қала сыртындағы және мектеп жанындағы лагерьлерге жолдама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жауабы болып табылады.</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қызметтi берушiнiң құрылымдық бөлiмшелерiнiң (қызметкерлерiнiң) iс–қимылы тәртiбiн сипаттау</w:t>
      </w:r>
    </w:p>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ұсынылған өтініш мемлек еттік қызметті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 жүзеге асыру мерзімдері:</w:t>
      </w:r>
    </w:p>
    <w:p>
      <w:pPr>
        <w:spacing w:after="0"/>
        <w:ind w:left="0"/>
        <w:jc w:val="both"/>
      </w:pPr>
      <w:r>
        <w:rPr>
          <w:rFonts w:ascii="Times New Roman"/>
          <w:b w:val="false"/>
          <w:i w:val="false"/>
          <w:color w:val="000000"/>
          <w:sz w:val="28"/>
        </w:rPr>
        <w:t>
      1–іс–қимыл – мемлекеттік көрсетілетін қызметті берушінің кеңсе қызметкерімен құжаттарды қабылдау және тіркеу, құжаттарды мемлекеттік көрсетілетін қызметті берушінің басшысына беру – 15 (он бес) минут ішінде;</w:t>
      </w:r>
    </w:p>
    <w:p>
      <w:pPr>
        <w:spacing w:after="0"/>
        <w:ind w:left="0"/>
        <w:jc w:val="both"/>
      </w:pPr>
      <w:r>
        <w:rPr>
          <w:rFonts w:ascii="Times New Roman"/>
          <w:b w:val="false"/>
          <w:i w:val="false"/>
          <w:color w:val="000000"/>
          <w:sz w:val="28"/>
        </w:rPr>
        <w:t>
      2–іс–қимыл – мемлекеттік көрсетілетін қызметті берушінің басшысымен құжаттарды қарау, құжаттарды мемлекеттік көрсетілетін қызметті берушінің маманына беру – 30 (отыз) минут ішінде;</w:t>
      </w:r>
    </w:p>
    <w:p>
      <w:pPr>
        <w:spacing w:after="0"/>
        <w:ind w:left="0"/>
        <w:jc w:val="both"/>
      </w:pPr>
      <w:r>
        <w:rPr>
          <w:rFonts w:ascii="Times New Roman"/>
          <w:b w:val="false"/>
          <w:i w:val="false"/>
          <w:color w:val="000000"/>
          <w:sz w:val="28"/>
        </w:rPr>
        <w:t>
      3–іс–қимыл – маманмен құжаттарды қойылатын талаптарға сәйкестігін қарау және мемлекеттік қызмет көрсетудің нәтижесін дайындау – 2 (екі) жұмыс күні ішінде;</w:t>
      </w:r>
    </w:p>
    <w:p>
      <w:pPr>
        <w:spacing w:after="0"/>
        <w:ind w:left="0"/>
        <w:jc w:val="both"/>
      </w:pPr>
      <w:r>
        <w:rPr>
          <w:rFonts w:ascii="Times New Roman"/>
          <w:b w:val="false"/>
          <w:i w:val="false"/>
          <w:color w:val="000000"/>
          <w:sz w:val="28"/>
        </w:rPr>
        <w:t>
      4–іс–қимыл – мемлекеттік көрсетілетін қызметті берушінің басшысы мемлекеттік қызмет нәтижесіне қол қоюы – 20 (жиырма) минут ішінде;</w:t>
      </w:r>
    </w:p>
    <w:p>
      <w:pPr>
        <w:spacing w:after="0"/>
        <w:ind w:left="0"/>
        <w:jc w:val="both"/>
      </w:pPr>
      <w:r>
        <w:rPr>
          <w:rFonts w:ascii="Times New Roman"/>
          <w:b w:val="false"/>
          <w:i w:val="false"/>
          <w:color w:val="000000"/>
          <w:sz w:val="28"/>
        </w:rPr>
        <w:t>
      5–іс–қимыл – мемлекеттік көрсетілетін қызметті берушінің басшысымен қол қойылған мемлекеттік қызмет нәтижесін көрсетілетін қызмет алушыға жіберу – 1 (бір) жұмыс күні ішінде.</w:t>
      </w:r>
    </w:p>
    <w:p>
      <w:pPr>
        <w:spacing w:after="0"/>
        <w:ind w:left="0"/>
        <w:jc w:val="both"/>
      </w:pPr>
      <w:r>
        <w:rPr>
          <w:rFonts w:ascii="Times New Roman"/>
          <w:b w:val="false"/>
          <w:i w:val="false"/>
          <w:color w:val="000000"/>
          <w:sz w:val="28"/>
        </w:rPr>
        <w:t>
      6. Осы регламенттің 5–тармағында көрсетілген 1–іс–қимыл бойынша мемлекеттік көрсетілетін қызмет рәсімінің (іс–қимылының) нәтижесі мемлекеттік көрсетілетін қызметті берушінің басшысына құжаттарды беру болып табылады. Мемлекеттік көрсетілетін қызметті берушінің басшысы құжаттарды беру осы регламенттің 5–тармағында көрсетілген 2–іс–қимылды орындауды бастау үшін негіз болып табылады. Осы регламенттің 5–тармағында көрсетілген 2–іс–қимылдың нәтижесі осы регламенттің 5–тармағында көрсетілген 3–іс–қимылды орындауды бастау үшін негіз болып табылатын құжаттарды мемлекеттік көрсетілетін қызметті берушінің басшысымен қарау және құжаттарды мемлекеттік көрсетілетін қызметті берушінің маманына беру болып табылады. Мемлекеттік көрсетілетін қызметті берушінің маманының құжаттарды қойылатын талаптарға сәйкестігін қарауы және осы регламенттің 5–тармағында көрсетілген 4–іс–қимылды орындауды бастау үшін негіз болып табылатын мемлекеттік қызмет көрсету нәтижесін дайындауы осы регламенттің 5–тармағында көрсетілген 3–іс–қимылдың нәтижесі болып табылады. Осы регламенттің 5–тармағында көрсетілген 4–іс–қимылдың нәтижесі осы регламенттің 5–тармағында көрсетілген 5–іс–қимылды орындауды бастау үшін негіз болып табылатын мемлекеттік көрсетілетін қызметті берушінің басшысымен мемлекеттік қызмет көрсетудің нәтижесіне қол қоюы болып табылады. Осы регламенттің 5–тармағында көрсетілген 5–іс–қимылдың нәтижесі мемлекеттік көрсетілетін қызметті берушінің басшысымен қол қойылған мемлекеттік қызмет көрсету нәтижесін мемлекеттік көрсетілетін қызмет алушыға жолдау болып табылады.</w:t>
      </w:r>
    </w:p>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 (қызметкерлер) тізбесі:</w:t>
      </w:r>
    </w:p>
    <w:p>
      <w:pPr>
        <w:spacing w:after="0"/>
        <w:ind w:left="0"/>
        <w:jc w:val="both"/>
      </w:pPr>
      <w:r>
        <w:rPr>
          <w:rFonts w:ascii="Times New Roman"/>
          <w:b w:val="false"/>
          <w:i w:val="false"/>
          <w:color w:val="000000"/>
          <w:sz w:val="28"/>
        </w:rPr>
        <w:t>
      1) мемлекеттік көрсетілетін қызметті берушінің кеңсе қызметкері;</w:t>
      </w:r>
    </w:p>
    <w:p>
      <w:pPr>
        <w:spacing w:after="0"/>
        <w:ind w:left="0"/>
        <w:jc w:val="both"/>
      </w:pPr>
      <w:r>
        <w:rPr>
          <w:rFonts w:ascii="Times New Roman"/>
          <w:b w:val="false"/>
          <w:i w:val="false"/>
          <w:color w:val="000000"/>
          <w:sz w:val="28"/>
        </w:rPr>
        <w:t>
      2) мемлекеттік көрсетілетін қызметті берушінің басшысы;</w:t>
      </w:r>
    </w:p>
    <w:p>
      <w:pPr>
        <w:spacing w:after="0"/>
        <w:ind w:left="0"/>
        <w:jc w:val="both"/>
      </w:pPr>
      <w:r>
        <w:rPr>
          <w:rFonts w:ascii="Times New Roman"/>
          <w:b w:val="false"/>
          <w:i w:val="false"/>
          <w:color w:val="000000"/>
          <w:sz w:val="28"/>
        </w:rPr>
        <w:t>
      3) мемлекеттік көрсетілетін қызметті берушінің маманы.</w:t>
      </w:r>
    </w:p>
    <w:p>
      <w:pPr>
        <w:spacing w:after="0"/>
        <w:ind w:left="0"/>
        <w:jc w:val="both"/>
      </w:pPr>
      <w:r>
        <w:rPr>
          <w:rFonts w:ascii="Times New Roman"/>
          <w:b w:val="false"/>
          <w:i w:val="false"/>
          <w:color w:val="000000"/>
          <w:sz w:val="28"/>
        </w:rPr>
        <w:t>
      8. Мемлекеттiк қызметтi көрсету үшiн қажетті әрбір рәсімнің (іс–қимылдың) ұзақтығы көрсетілген құрылымдық бөлімшелер (қызметкерлер) арасындағы рәсімдер (іс–қимылдар) реттілігінің сипаттамасы:</w:t>
      </w:r>
    </w:p>
    <w:p>
      <w:pPr>
        <w:spacing w:after="0"/>
        <w:ind w:left="0"/>
        <w:jc w:val="both"/>
      </w:pPr>
      <w:r>
        <w:rPr>
          <w:rFonts w:ascii="Times New Roman"/>
          <w:b w:val="false"/>
          <w:i w:val="false"/>
          <w:color w:val="000000"/>
          <w:sz w:val="28"/>
        </w:rPr>
        <w:t>
      1) мемлекеттік көрсетілетін қызметті берушінің кеңсе қызметкерімен құжаттарды қабылдауы мен тіркеуі, құжаттарды мемлекеттік көрсетілетін қызметті берушінің басшысына беру – 15(он бес) минут ішінде;</w:t>
      </w:r>
    </w:p>
    <w:p>
      <w:pPr>
        <w:spacing w:after="0"/>
        <w:ind w:left="0"/>
        <w:jc w:val="both"/>
      </w:pPr>
      <w:r>
        <w:rPr>
          <w:rFonts w:ascii="Times New Roman"/>
          <w:b w:val="false"/>
          <w:i w:val="false"/>
          <w:color w:val="000000"/>
          <w:sz w:val="28"/>
        </w:rPr>
        <w:t xml:space="preserve">
      2) мемлекеттік көрсетілетін қызметті берушінің басшысымен құжаттарды қарау, құжаттарды мемлекеттік көрсетілетін қызметті берушінің маманына беру – 30 (отыз) минут ішінде; </w:t>
      </w:r>
    </w:p>
    <w:p>
      <w:pPr>
        <w:spacing w:after="0"/>
        <w:ind w:left="0"/>
        <w:jc w:val="both"/>
      </w:pPr>
      <w:r>
        <w:rPr>
          <w:rFonts w:ascii="Times New Roman"/>
          <w:b w:val="false"/>
          <w:i w:val="false"/>
          <w:color w:val="000000"/>
          <w:sz w:val="28"/>
        </w:rPr>
        <w:t>
      3) мемлекеттік көрсетілетін қызметті берушінің маманымен құжаттарды қойылатын талаптарға сәйкестігін қарауы және мемлекеттік қызмет көрсету нәтижесін дайындау – 2 (екі) жұмыс күні ішінде;</w:t>
      </w:r>
    </w:p>
    <w:p>
      <w:pPr>
        <w:spacing w:after="0"/>
        <w:ind w:left="0"/>
        <w:jc w:val="both"/>
      </w:pPr>
      <w:r>
        <w:rPr>
          <w:rFonts w:ascii="Times New Roman"/>
          <w:b w:val="false"/>
          <w:i w:val="false"/>
          <w:color w:val="000000"/>
          <w:sz w:val="28"/>
        </w:rPr>
        <w:t>
      4) мемлекеттік көрсетілетін қызметті берушінің басшысымен мемлекеттік қызмет көрсету нәтижесіне қол қою – 20 (жиырма) минут ішінде;</w:t>
      </w:r>
    </w:p>
    <w:bookmarkStart w:name="z223" w:id="441"/>
    <w:p>
      <w:pPr>
        <w:spacing w:after="0"/>
        <w:ind w:left="0"/>
        <w:jc w:val="both"/>
      </w:pPr>
      <w:r>
        <w:rPr>
          <w:rFonts w:ascii="Times New Roman"/>
          <w:b w:val="false"/>
          <w:i w:val="false"/>
          <w:color w:val="000000"/>
          <w:sz w:val="28"/>
        </w:rPr>
        <w:t>
      5) мемлекеттік көрсетілетін қызметті берушінің басшысымен қол қойылған мемлекеттік қызмет көрсету нәтижесін көрсетілетін қызмет алушыға жолдау – 1 (бір) жұмыс күні ішінде.</w:t>
      </w:r>
    </w:p>
    <w:bookmarkEnd w:id="441"/>
    <w:bookmarkStart w:name="z224" w:id="442"/>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2"/>
    <w:bookmarkStart w:name="z225" w:id="443"/>
    <w:p>
      <w:pPr>
        <w:spacing w:after="0"/>
        <w:ind w:left="0"/>
        <w:jc w:val="both"/>
      </w:pPr>
      <w:r>
        <w:rPr>
          <w:rFonts w:ascii="Times New Roman"/>
          <w:b w:val="false"/>
          <w:i w:val="false"/>
          <w:color w:val="000000"/>
          <w:sz w:val="28"/>
        </w:rPr>
        <w:t>
      9. Мемлекеттік корпорацияға жүгіну тәртібін әрбір рәсімнің (іс–қимылдың) көрсетілуімен сипаттау:</w:t>
      </w:r>
    </w:p>
    <w:bookmarkEnd w:id="443"/>
    <w:bookmarkStart w:name="z226" w:id="444"/>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қызмет көрсету арқылы операциялық залда жүзеге асырылады;</w:t>
      </w:r>
    </w:p>
    <w:bookmarkEnd w:id="444"/>
    <w:bookmarkStart w:name="z227" w:id="445"/>
    <w:p>
      <w:pPr>
        <w:spacing w:after="0"/>
        <w:ind w:left="0"/>
        <w:jc w:val="both"/>
      </w:pPr>
      <w:r>
        <w:rPr>
          <w:rFonts w:ascii="Times New Roman"/>
          <w:b w:val="false"/>
          <w:i w:val="false"/>
          <w:color w:val="000000"/>
          <w:sz w:val="28"/>
        </w:rPr>
        <w:t>
      2) 1–процесс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логин мен парольді енгізуі (авторизациялау процесі);</w:t>
      </w:r>
    </w:p>
    <w:bookmarkEnd w:id="445"/>
    <w:bookmarkStart w:name="z228" w:id="446"/>
    <w:p>
      <w:pPr>
        <w:spacing w:after="0"/>
        <w:ind w:left="0"/>
        <w:jc w:val="both"/>
      </w:pPr>
      <w:r>
        <w:rPr>
          <w:rFonts w:ascii="Times New Roman"/>
          <w:b w:val="false"/>
          <w:i w:val="false"/>
          <w:color w:val="000000"/>
          <w:sz w:val="28"/>
        </w:rPr>
        <w:t>
      3) 2–процесс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bookmarkEnd w:id="446"/>
    <w:bookmarkStart w:name="z229" w:id="44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bookmarkEnd w:id="447"/>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bookmarkStart w:name="z231" w:id="448"/>
    <w:p>
      <w:pPr>
        <w:spacing w:after="0"/>
        <w:ind w:left="0"/>
        <w:jc w:val="both"/>
      </w:pPr>
      <w:r>
        <w:rPr>
          <w:rFonts w:ascii="Times New Roman"/>
          <w:b w:val="false"/>
          <w:i w:val="false"/>
          <w:color w:val="000000"/>
          <w:sz w:val="28"/>
        </w:rPr>
        <w:t>
      6) 4–процесс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bookmarkEnd w:id="448"/>
    <w:bookmarkStart w:name="z232" w:id="449"/>
    <w:p>
      <w:pPr>
        <w:spacing w:after="0"/>
        <w:ind w:left="0"/>
        <w:jc w:val="both"/>
      </w:pPr>
      <w:r>
        <w:rPr>
          <w:rFonts w:ascii="Times New Roman"/>
          <w:b w:val="false"/>
          <w:i w:val="false"/>
          <w:color w:val="000000"/>
          <w:sz w:val="28"/>
        </w:rPr>
        <w:t>
      7) 5–процесс – Мемлекеттік корпорация операторының ЭЦҚ – мен куәландырылған (қол қойылған) электрондық құжатты (көрсетілетін қызметті алушының сұрауын) ЭҮШ арқылы электрондық үкіметтің аймақтық шлюзінің автоматтандырылған жұмыс орнына (бұдан әрі-ЭҮӨШ АЖО) жіберу;</w:t>
      </w:r>
    </w:p>
    <w:bookmarkEnd w:id="449"/>
    <w:bookmarkStart w:name="z233" w:id="450"/>
    <w:p>
      <w:pPr>
        <w:spacing w:after="0"/>
        <w:ind w:left="0"/>
        <w:jc w:val="both"/>
      </w:pPr>
      <w:r>
        <w:rPr>
          <w:rFonts w:ascii="Times New Roman"/>
          <w:b w:val="false"/>
          <w:i w:val="false"/>
          <w:color w:val="000000"/>
          <w:sz w:val="28"/>
        </w:rPr>
        <w:t>
      8) 6–процесс – электрондық құжатты ӨЭҮШ АЖО–да тіркеу;</w:t>
      </w:r>
    </w:p>
    <w:bookmarkEnd w:id="450"/>
    <w:bookmarkStart w:name="z234" w:id="451"/>
    <w:p>
      <w:pPr>
        <w:spacing w:after="0"/>
        <w:ind w:left="0"/>
        <w:jc w:val="both"/>
      </w:pPr>
      <w:r>
        <w:rPr>
          <w:rFonts w:ascii="Times New Roman"/>
          <w:b w:val="false"/>
          <w:i w:val="false"/>
          <w:color w:val="000000"/>
          <w:sz w:val="28"/>
        </w:rPr>
        <w:t>
      9) 2 шарт – көрсетілетін қызметті берушінің көрсетілетін қызметті алушы қоса берген Стандартта көрсетілген құжаттардың және қызмет көрсету негіздерінің сәйкестігін тексеруі (өңдеуі);</w:t>
      </w:r>
    </w:p>
    <w:bookmarkEnd w:id="451"/>
    <w:bookmarkStart w:name="z235" w:id="452"/>
    <w:p>
      <w:pPr>
        <w:spacing w:after="0"/>
        <w:ind w:left="0"/>
        <w:jc w:val="both"/>
      </w:pPr>
      <w:r>
        <w:rPr>
          <w:rFonts w:ascii="Times New Roman"/>
          <w:b w:val="false"/>
          <w:i w:val="false"/>
          <w:color w:val="000000"/>
          <w:sz w:val="28"/>
        </w:rPr>
        <w:t>
      10) 7–процесс – көрсетілетін қызметті алушының құжаттарында бұзушылықтың болуына байланысты сұрау салынған қызметтен бас тарту туралы хабарламаны қалыптастыруы;</w:t>
      </w:r>
    </w:p>
    <w:bookmarkEnd w:id="452"/>
    <w:bookmarkStart w:name="z236" w:id="453"/>
    <w:p>
      <w:pPr>
        <w:spacing w:after="0"/>
        <w:ind w:left="0"/>
        <w:jc w:val="both"/>
      </w:pPr>
      <w:r>
        <w:rPr>
          <w:rFonts w:ascii="Times New Roman"/>
          <w:b w:val="false"/>
          <w:i w:val="false"/>
          <w:color w:val="000000"/>
          <w:sz w:val="28"/>
        </w:rPr>
        <w:t>
      11) 8–процесс – көрсетілетін қызметті алушының ӨЭҮШ АЖО қалыптастырған қызметтің нәтижесін (шешім) Мемлекеттік корпорациясының операторы арқылы алуы.</w:t>
      </w:r>
    </w:p>
    <w:bookmarkEnd w:id="453"/>
    <w:bookmarkStart w:name="z237" w:id="454"/>
    <w:p>
      <w:pPr>
        <w:spacing w:after="0"/>
        <w:ind w:left="0"/>
        <w:jc w:val="both"/>
      </w:pPr>
      <w:r>
        <w:rPr>
          <w:rFonts w:ascii="Times New Roman"/>
          <w:b w:val="false"/>
          <w:i w:val="false"/>
          <w:color w:val="000000"/>
          <w:sz w:val="28"/>
        </w:rPr>
        <w:t xml:space="preserve">
      10. Әрбір рәсімнің көрсетілуімен портал арқылы түсетін өтініштер тәртібін сипаттау: </w:t>
      </w:r>
    </w:p>
    <w:bookmarkEnd w:id="454"/>
    <w:bookmarkStart w:name="z238" w:id="455"/>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сонымен қатар парольдің көмегімен жүзеге асырады;</w:t>
      </w:r>
    </w:p>
    <w:bookmarkEnd w:id="455"/>
    <w:p>
      <w:pPr>
        <w:spacing w:after="0"/>
        <w:ind w:left="0"/>
        <w:jc w:val="both"/>
      </w:pPr>
      <w:r>
        <w:rPr>
          <w:rFonts w:ascii="Times New Roman"/>
          <w:b w:val="false"/>
          <w:i w:val="false"/>
          <w:color w:val="000000"/>
          <w:sz w:val="28"/>
        </w:rPr>
        <w:t>
      2) 1–процесс – көрсетілетін қызметті алушының қызмет алу үшін порталда ЖСН және парольді енгізуі (авторизация үдерісі);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қажетті құжаттардың электрондық түріндегі көшірмелерін сұраныс нысанына бекіту, сондай–ақ сұранысты куәландыру (қол қою) үшін көрсетілетін қызметті алушының ЭЦҚ қол қойылған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сұранысты өңдеуі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алушының қоса берген құжаттарының және қызмет көрсету үшін негіздерге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қалыптастырған қызметтің нәтижесін (электрондық құжат нысанындағы хабарламаны) алуы.</w:t>
      </w:r>
    </w:p>
    <w:p>
      <w:pPr>
        <w:spacing w:after="0"/>
        <w:ind w:left="0"/>
        <w:jc w:val="both"/>
      </w:pPr>
      <w:r>
        <w:rPr>
          <w:rFonts w:ascii="Times New Roman"/>
          <w:b w:val="false"/>
          <w:i w:val="false"/>
          <w:color w:val="000000"/>
          <w:sz w:val="28"/>
        </w:rPr>
        <w:t>
      Портал арқылы мемлекеттік қызметті көрсету кезінде қатыстырылған ақпараттық жүйелердің функционалдық өзара іс–қимыл диаграммасы осы регламентке 1–қосымшада келтірілген.</w:t>
      </w:r>
    </w:p>
    <w:p>
      <w:pPr>
        <w:spacing w:after="0"/>
        <w:ind w:left="0"/>
        <w:jc w:val="both"/>
      </w:pPr>
      <w:r>
        <w:rPr>
          <w:rFonts w:ascii="Times New Roman"/>
          <w:b w:val="false"/>
          <w:i w:val="false"/>
          <w:color w:val="000000"/>
          <w:sz w:val="28"/>
        </w:rPr>
        <w:t>
      11.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халыққа қызмет көрсету орталығымен өзара іс–қимыл тәртібін сипаттау, мемлекеттік қызмет көрсету процесінде ақпараттық жүйелерді пайдалану тәртібін сипаттау осы регламентке 2–қосымшаға сай мемлекеттік көрсетілетін қызметтің бизнес–үдерістердің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мекемелеріндегі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тәрбиенушілердің жекелеген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санаттарына қала сыртындағы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мектеп жанындағы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лагерьлерде демалуы үшін құжаттар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 және жолдама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қатыстырылған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898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898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мекемелеріндегі білім алушылар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тәрбиенушілердің жекелеген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санаттарына қала сыртындағы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мектеп жанындағы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лагерьлерде демалуы үшін құжаттар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 және жолдама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қызметтің бизнес–үдерістердің анықтамалығы</w:t>
      </w:r>
    </w:p>
    <w:p>
      <w:pPr>
        <w:spacing w:after="0"/>
        <w:ind w:left="0"/>
        <w:jc w:val="left"/>
      </w:pP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13-қосымша</w:t>
            </w:r>
          </w:p>
        </w:tc>
      </w:tr>
    </w:tbl>
    <w:bookmarkStart w:name="z1721" w:id="456"/>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456"/>
    <w:p>
      <w:pPr>
        <w:spacing w:after="0"/>
        <w:ind w:left="0"/>
        <w:jc w:val="both"/>
      </w:pPr>
      <w:r>
        <w:rPr>
          <w:rFonts w:ascii="Times New Roman"/>
          <w:b w:val="false"/>
          <w:i w:val="false"/>
          <w:color w:val="ff0000"/>
          <w:sz w:val="28"/>
        </w:rPr>
        <w:t xml:space="preserve">
      Ескерту. 13-қосымша жаңа редакцияда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1722" w:id="457"/>
    <w:p>
      <w:pPr>
        <w:spacing w:after="0"/>
        <w:ind w:left="0"/>
        <w:jc w:val="left"/>
      </w:pPr>
      <w:r>
        <w:rPr>
          <w:rFonts w:ascii="Times New Roman"/>
          <w:b/>
          <w:i w:val="false"/>
          <w:color w:val="000000"/>
        </w:rPr>
        <w:t xml:space="preserve"> 1-тарау. Жалпы ережелер</w:t>
      </w:r>
    </w:p>
    <w:bookmarkEnd w:id="457"/>
    <w:bookmarkStart w:name="z1723" w:id="458"/>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(бұдан әрі – көрсетілетін қызметті беруші) көрсетеді.</w:t>
      </w:r>
    </w:p>
    <w:bookmarkEnd w:id="45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Start w:name="z533" w:id="459"/>
    <w:p>
      <w:pPr>
        <w:spacing w:after="0"/>
        <w:ind w:left="0"/>
        <w:jc w:val="both"/>
      </w:pPr>
      <w:r>
        <w:rPr>
          <w:rFonts w:ascii="Times New Roman"/>
          <w:b w:val="false"/>
          <w:i w:val="false"/>
          <w:color w:val="000000"/>
          <w:sz w:val="28"/>
        </w:rPr>
        <w:t>
      1) көрсетілетін қызметті берушінің кеңсесі;</w:t>
      </w:r>
    </w:p>
    <w:bookmarkEnd w:id="459"/>
    <w:bookmarkStart w:name="z534" w:id="460"/>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End w:id="460"/>
    <w:bookmarkStart w:name="z535" w:id="461"/>
    <w:p>
      <w:pPr>
        <w:spacing w:after="0"/>
        <w:ind w:left="0"/>
        <w:jc w:val="both"/>
      </w:pPr>
      <w:r>
        <w:rPr>
          <w:rFonts w:ascii="Times New Roman"/>
          <w:b w:val="false"/>
          <w:i w:val="false"/>
          <w:color w:val="000000"/>
          <w:sz w:val="28"/>
        </w:rPr>
        <w:t>
      2. Мемлекеттік қызмет көрсету нысаны – қағаз жүзінде.</w:t>
      </w:r>
    </w:p>
    <w:bookmarkEnd w:id="461"/>
    <w:bookmarkStart w:name="z536" w:id="462"/>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Республикасының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болып тіркелген)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жауабы.</w:t>
      </w:r>
    </w:p>
    <w:bookmarkEnd w:id="462"/>
    <w:bookmarkStart w:name="z537" w:id="463"/>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63"/>
    <w:bookmarkStart w:name="z538" w:id="464"/>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64"/>
    <w:bookmarkStart w:name="z539" w:id="465"/>
    <w:p>
      <w:pPr>
        <w:spacing w:after="0"/>
        <w:ind w:left="0"/>
        <w:jc w:val="both"/>
      </w:pPr>
      <w:r>
        <w:rPr>
          <w:rFonts w:ascii="Times New Roman"/>
          <w:b w:val="false"/>
          <w:i w:val="false"/>
          <w:color w:val="000000"/>
          <w:sz w:val="28"/>
        </w:rPr>
        <w:t xml:space="preserve">
      4. Мемлекеттік қызметті көрсету бойынша рәсімдерді (іс–қимылдарды)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мен жеке тұлғалардың (бұдан әрі – көрсетілетін кызметті алушы) өтініші болып табылады.</w:t>
      </w:r>
    </w:p>
    <w:bookmarkEnd w:id="465"/>
    <w:bookmarkStart w:name="z540" w:id="46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66"/>
    <w:bookmarkStart w:name="z541" w:id="46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кезден бастап қабылдайды және тіркеуді жүзеге асырады, басшылыққа бұрыштама қоюға жолдайды – 15 (он бес) минут;</w:t>
      </w:r>
    </w:p>
    <w:bookmarkEnd w:id="467"/>
    <w:bookmarkStart w:name="z542" w:id="468"/>
    <w:p>
      <w:pPr>
        <w:spacing w:after="0"/>
        <w:ind w:left="0"/>
        <w:jc w:val="both"/>
      </w:pPr>
      <w:r>
        <w:rPr>
          <w:rFonts w:ascii="Times New Roman"/>
          <w:b w:val="false"/>
          <w:i w:val="false"/>
          <w:color w:val="000000"/>
          <w:sz w:val="28"/>
        </w:rPr>
        <w:t>
      нәтижесі – кеңсенің кіріс хат–хабарламалар журналында құжаттарды тіркеу;</w:t>
      </w:r>
    </w:p>
    <w:bookmarkEnd w:id="468"/>
    <w:bookmarkStart w:name="z543" w:id="469"/>
    <w:p>
      <w:pPr>
        <w:spacing w:after="0"/>
        <w:ind w:left="0"/>
        <w:jc w:val="both"/>
      </w:pPr>
      <w:r>
        <w:rPr>
          <w:rFonts w:ascii="Times New Roman"/>
          <w:b w:val="false"/>
          <w:i w:val="false"/>
          <w:color w:val="000000"/>
          <w:sz w:val="28"/>
        </w:rPr>
        <w:t xml:space="preserve">
      2) көрсетілетін қызметті берушінің басшылығы құжаттарды қарастырады және көрсетілетін қызметті берушінің жауапты маманын анықтайды – 30 (отыз) минут ішінде; </w:t>
      </w:r>
    </w:p>
    <w:bookmarkEnd w:id="469"/>
    <w:bookmarkStart w:name="z544" w:id="470"/>
    <w:p>
      <w:pPr>
        <w:spacing w:after="0"/>
        <w:ind w:left="0"/>
        <w:jc w:val="both"/>
      </w:pPr>
      <w:r>
        <w:rPr>
          <w:rFonts w:ascii="Times New Roman"/>
          <w:b w:val="false"/>
          <w:i w:val="false"/>
          <w:color w:val="000000"/>
          <w:sz w:val="28"/>
        </w:rPr>
        <w:t>
      нәтижесі – орындау үшін жауапты маманды анықтау;</w:t>
      </w:r>
    </w:p>
    <w:bookmarkEnd w:id="470"/>
    <w:bookmarkStart w:name="z545" w:id="471"/>
    <w:p>
      <w:pPr>
        <w:spacing w:after="0"/>
        <w:ind w:left="0"/>
        <w:jc w:val="both"/>
      </w:pPr>
      <w:r>
        <w:rPr>
          <w:rFonts w:ascii="Times New Roman"/>
          <w:b w:val="false"/>
          <w:i w:val="false"/>
          <w:color w:val="000000"/>
          <w:sz w:val="28"/>
        </w:rPr>
        <w:t>
      3) көрсетілетін қызметті берушінің жауапты маманы келіп түскен құжаттарды қойылатын талаптарға сәйкестігін қарайды және мемлекеттік қызмет көрсету нәтижесін дайындайды – 2 (екі) жұмыс күні ішінде;</w:t>
      </w:r>
    </w:p>
    <w:bookmarkEnd w:id="471"/>
    <w:bookmarkStart w:name="z546" w:id="472"/>
    <w:p>
      <w:pPr>
        <w:spacing w:after="0"/>
        <w:ind w:left="0"/>
        <w:jc w:val="both"/>
      </w:pPr>
      <w:r>
        <w:rPr>
          <w:rFonts w:ascii="Times New Roman"/>
          <w:b w:val="false"/>
          <w:i w:val="false"/>
          <w:color w:val="000000"/>
          <w:sz w:val="28"/>
        </w:rPr>
        <w:t>
      нәтижесі – мемлекеттік қызмет көрсету нәтижесін қол қоюға ұсыну;</w:t>
      </w:r>
    </w:p>
    <w:bookmarkEnd w:id="472"/>
    <w:bookmarkStart w:name="z547" w:id="473"/>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 нәтижесін қарайды және қол қояды – 30 (отыз) минут ішінде; </w:t>
      </w:r>
    </w:p>
    <w:bookmarkEnd w:id="473"/>
    <w:bookmarkStart w:name="z548" w:id="474"/>
    <w:p>
      <w:pPr>
        <w:spacing w:after="0"/>
        <w:ind w:left="0"/>
        <w:jc w:val="both"/>
      </w:pPr>
      <w:r>
        <w:rPr>
          <w:rFonts w:ascii="Times New Roman"/>
          <w:b w:val="false"/>
          <w:i w:val="false"/>
          <w:color w:val="000000"/>
          <w:sz w:val="28"/>
        </w:rPr>
        <w:t xml:space="preserve">
      нәтижесі – мемлекеттік қызмет көрсету нәтижесін кеңсеге тіркеуге жолдау; </w:t>
      </w:r>
    </w:p>
    <w:bookmarkEnd w:id="474"/>
    <w:bookmarkStart w:name="z549" w:id="475"/>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 нәтижесін тіркейді және көрсетілетін қызметті алушыға рұқсат береді – 1 (бір) жұмыс күні ішінде;</w:t>
      </w:r>
    </w:p>
    <w:bookmarkEnd w:id="475"/>
    <w:bookmarkStart w:name="z550" w:id="476"/>
    <w:p>
      <w:pPr>
        <w:spacing w:after="0"/>
        <w:ind w:left="0"/>
        <w:jc w:val="both"/>
      </w:pPr>
      <w:r>
        <w:rPr>
          <w:rFonts w:ascii="Times New Roman"/>
          <w:b w:val="false"/>
          <w:i w:val="false"/>
          <w:color w:val="000000"/>
          <w:sz w:val="28"/>
        </w:rPr>
        <w:t>
      нәтижесі – көрсетілетін қызметті алушының мемлекеттік қызмет көрсету нәтижесін алуы.</w:t>
      </w:r>
    </w:p>
    <w:bookmarkEnd w:id="476"/>
    <w:bookmarkStart w:name="z551" w:id="477"/>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77"/>
    <w:bookmarkStart w:name="z552" w:id="4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тізбесін:</w:t>
      </w:r>
    </w:p>
    <w:bookmarkEnd w:id="478"/>
    <w:bookmarkStart w:name="z553" w:id="479"/>
    <w:p>
      <w:pPr>
        <w:spacing w:after="0"/>
        <w:ind w:left="0"/>
        <w:jc w:val="both"/>
      </w:pPr>
      <w:r>
        <w:rPr>
          <w:rFonts w:ascii="Times New Roman"/>
          <w:b w:val="false"/>
          <w:i w:val="false"/>
          <w:color w:val="000000"/>
          <w:sz w:val="28"/>
        </w:rPr>
        <w:t>
      1) көрсетілетін қызметті берушінің кеңсе қызметкері;</w:t>
      </w:r>
    </w:p>
    <w:bookmarkEnd w:id="479"/>
    <w:bookmarkStart w:name="z554" w:id="480"/>
    <w:p>
      <w:pPr>
        <w:spacing w:after="0"/>
        <w:ind w:left="0"/>
        <w:jc w:val="both"/>
      </w:pPr>
      <w:r>
        <w:rPr>
          <w:rFonts w:ascii="Times New Roman"/>
          <w:b w:val="false"/>
          <w:i w:val="false"/>
          <w:color w:val="000000"/>
          <w:sz w:val="28"/>
        </w:rPr>
        <w:t>
      2) көрсетілетін қызметті берушінің басшысы;</w:t>
      </w:r>
    </w:p>
    <w:bookmarkEnd w:id="480"/>
    <w:bookmarkStart w:name="z555" w:id="48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81"/>
    <w:bookmarkStart w:name="z556" w:id="482"/>
    <w:p>
      <w:pPr>
        <w:spacing w:after="0"/>
        <w:ind w:left="0"/>
        <w:jc w:val="both"/>
      </w:pPr>
      <w:r>
        <w:rPr>
          <w:rFonts w:ascii="Times New Roman"/>
          <w:b w:val="false"/>
          <w:i w:val="false"/>
          <w:color w:val="000000"/>
          <w:sz w:val="28"/>
        </w:rPr>
        <w:t>
      7. Мемлекеттік қызмет көрсетуге қажетті рәсімнің (іс–қимылдың) сипаты:</w:t>
      </w:r>
    </w:p>
    <w:bookmarkEnd w:id="482"/>
    <w:bookmarkStart w:name="z557" w:id="483"/>
    <w:p>
      <w:pPr>
        <w:spacing w:after="0"/>
        <w:ind w:left="0"/>
        <w:jc w:val="both"/>
      </w:pPr>
      <w:r>
        <w:rPr>
          <w:rFonts w:ascii="Times New Roman"/>
          <w:b w:val="false"/>
          <w:i w:val="false"/>
          <w:color w:val="000000"/>
          <w:sz w:val="28"/>
        </w:rPr>
        <w:t>
      1) кеңсе қызметкері құжаттарды қабылдайды және тіркейді, көрсетілетін қызметті берушінің басшысына құжаттарды жолдайды – 15 (он бес) минут;</w:t>
      </w:r>
    </w:p>
    <w:bookmarkEnd w:id="483"/>
    <w:bookmarkStart w:name="z558" w:id="484"/>
    <w:p>
      <w:pPr>
        <w:spacing w:after="0"/>
        <w:ind w:left="0"/>
        <w:jc w:val="both"/>
      </w:pPr>
      <w:r>
        <w:rPr>
          <w:rFonts w:ascii="Times New Roman"/>
          <w:b w:val="false"/>
          <w:i w:val="false"/>
          <w:color w:val="000000"/>
          <w:sz w:val="28"/>
        </w:rPr>
        <w:t>
      2) көрсетілетін қызметті берушінің басшысының құжаттарды қарауы, құжаттарды жауапты маманға жіберуі – 30 (отыз) минут ішінде;</w:t>
      </w:r>
    </w:p>
    <w:bookmarkEnd w:id="484"/>
    <w:bookmarkStart w:name="z559" w:id="485"/>
    <w:p>
      <w:pPr>
        <w:spacing w:after="0"/>
        <w:ind w:left="0"/>
        <w:jc w:val="both"/>
      </w:pPr>
      <w:r>
        <w:rPr>
          <w:rFonts w:ascii="Times New Roman"/>
          <w:b w:val="false"/>
          <w:i w:val="false"/>
          <w:color w:val="000000"/>
          <w:sz w:val="28"/>
        </w:rPr>
        <w:t>
      3) жауапты маманның құжаттарды қойылатын талаптарға сәйкестігін қарауы және мемлекеттік қызмет көрсету нәтижесін дайындауы – 2 (екі) жұмыс күні ішінде;</w:t>
      </w:r>
    </w:p>
    <w:bookmarkEnd w:id="485"/>
    <w:bookmarkStart w:name="z560" w:id="48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көрсетудің нәтижесіне қол қоюы – 30 (отыз) минут ішінде;</w:t>
      </w:r>
    </w:p>
    <w:bookmarkEnd w:id="486"/>
    <w:bookmarkStart w:name="z561" w:id="487"/>
    <w:p>
      <w:pPr>
        <w:spacing w:after="0"/>
        <w:ind w:left="0"/>
        <w:jc w:val="both"/>
      </w:pPr>
      <w:r>
        <w:rPr>
          <w:rFonts w:ascii="Times New Roman"/>
          <w:b w:val="false"/>
          <w:i w:val="false"/>
          <w:color w:val="000000"/>
          <w:sz w:val="28"/>
        </w:rPr>
        <w:t>
      5) көрсетілетін қызметті берушінің басшысы қолы қойылған мемлекеттік қызмет көрсету нәтижесін көрсетілетін қызметті алушыға жолдау – 1 (бір) жұмыс күні ішінде.</w:t>
      </w:r>
    </w:p>
    <w:bookmarkEnd w:id="487"/>
    <w:bookmarkStart w:name="z562" w:id="48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8"/>
    <w:bookmarkStart w:name="z563" w:id="489"/>
    <w:p>
      <w:pPr>
        <w:spacing w:after="0"/>
        <w:ind w:left="0"/>
        <w:jc w:val="both"/>
      </w:pPr>
      <w:r>
        <w:rPr>
          <w:rFonts w:ascii="Times New Roman"/>
          <w:b w:val="false"/>
          <w:i w:val="false"/>
          <w:color w:val="000000"/>
          <w:sz w:val="28"/>
        </w:rPr>
        <w:t>
      8. Әрбір рәсімнің (іс–қимылдың) ұзақтығын көрсете отырып, Мемлекеттік корпорацияға жүгіну тәртібін сипаттау:</w:t>
      </w:r>
    </w:p>
    <w:bookmarkEnd w:id="489"/>
    <w:bookmarkStart w:name="z564" w:id="490"/>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операциялық залда жүзеге асырылады;</w:t>
      </w:r>
    </w:p>
    <w:bookmarkEnd w:id="490"/>
    <w:bookmarkStart w:name="z565" w:id="491"/>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ЫАЖ АЖО) логин мен парольді енгізуі (авторизациялау процесі);</w:t>
      </w:r>
    </w:p>
    <w:bookmarkEnd w:id="491"/>
    <w:bookmarkStart w:name="z566" w:id="492"/>
    <w:p>
      <w:pPr>
        <w:spacing w:after="0"/>
        <w:ind w:left="0"/>
        <w:jc w:val="both"/>
      </w:pPr>
      <w:r>
        <w:rPr>
          <w:rFonts w:ascii="Times New Roman"/>
          <w:b w:val="false"/>
          <w:i w:val="false"/>
          <w:color w:val="000000"/>
          <w:sz w:val="28"/>
        </w:rPr>
        <w:t>
      3) 2 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bookmarkEnd w:id="492"/>
    <w:bookmarkStart w:name="z567" w:id="493"/>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bookmarkEnd w:id="493"/>
    <w:bookmarkStart w:name="z568" w:id="494"/>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bookmarkEnd w:id="494"/>
    <w:bookmarkStart w:name="z569" w:id="495"/>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bookmarkEnd w:id="495"/>
    <w:bookmarkStart w:name="z570" w:id="496"/>
    <w:p>
      <w:pPr>
        <w:spacing w:after="0"/>
        <w:ind w:left="0"/>
        <w:jc w:val="both"/>
      </w:pPr>
      <w:r>
        <w:rPr>
          <w:rFonts w:ascii="Times New Roman"/>
          <w:b w:val="false"/>
          <w:i w:val="false"/>
          <w:color w:val="000000"/>
          <w:sz w:val="28"/>
        </w:rPr>
        <w:t>
      7) 5 процесс – ЭҮШ арқылы өңірлік электрондық үкімет шлюзінің ақпараттық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bookmarkEnd w:id="496"/>
    <w:bookmarkStart w:name="z571" w:id="497"/>
    <w:p>
      <w:pPr>
        <w:spacing w:after="0"/>
        <w:ind w:left="0"/>
        <w:jc w:val="both"/>
      </w:pPr>
      <w:r>
        <w:rPr>
          <w:rFonts w:ascii="Times New Roman"/>
          <w:b w:val="false"/>
          <w:i w:val="false"/>
          <w:color w:val="000000"/>
          <w:sz w:val="28"/>
        </w:rPr>
        <w:t>
      8) 6 процесс – ӨЭҮШ АЖО–да электрондық құжатты тіркеу;</w:t>
      </w:r>
    </w:p>
    <w:bookmarkEnd w:id="497"/>
    <w:bookmarkStart w:name="z572" w:id="498"/>
    <w:p>
      <w:pPr>
        <w:spacing w:after="0"/>
        <w:ind w:left="0"/>
        <w:jc w:val="both"/>
      </w:pPr>
      <w:r>
        <w:rPr>
          <w:rFonts w:ascii="Times New Roman"/>
          <w:b w:val="false"/>
          <w:i w:val="false"/>
          <w:color w:val="000000"/>
          <w:sz w:val="28"/>
        </w:rPr>
        <w:t>
      9) 2 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bookmarkEnd w:id="498"/>
    <w:bookmarkStart w:name="z573" w:id="499"/>
    <w:p>
      <w:pPr>
        <w:spacing w:after="0"/>
        <w:ind w:left="0"/>
        <w:jc w:val="both"/>
      </w:pPr>
      <w:r>
        <w:rPr>
          <w:rFonts w:ascii="Times New Roman"/>
          <w:b w:val="false"/>
          <w:i w:val="false"/>
          <w:color w:val="000000"/>
          <w:sz w:val="28"/>
        </w:rPr>
        <w:t>
      10) 7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bookmarkEnd w:id="499"/>
    <w:bookmarkStart w:name="z574" w:id="500"/>
    <w:p>
      <w:pPr>
        <w:spacing w:after="0"/>
        <w:ind w:left="0"/>
        <w:jc w:val="both"/>
      </w:pPr>
      <w:r>
        <w:rPr>
          <w:rFonts w:ascii="Times New Roman"/>
          <w:b w:val="false"/>
          <w:i w:val="false"/>
          <w:color w:val="000000"/>
          <w:sz w:val="28"/>
        </w:rPr>
        <w:t>
      11) 8 процесс – көрсетілетін қызметті алушының Мемлекеттік корпорация операторы арқылы ӨЭҮШ АЖО–да қалыптастырылған қызметтің нәтижесін (анықтаманы немесе бас тарту туралы дәлелді жауап) алуы.</w:t>
      </w:r>
    </w:p>
    <w:bookmarkEnd w:id="500"/>
    <w:bookmarkStart w:name="z1828" w:id="50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өзге де мемлекеттік қызметті берушілермен және (немесе) Мемлекеттік корпорациялармен өзара іс–қимыл тәртібін сипаттау,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көрсетіледі.</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w:t>
            </w:r>
            <w:r>
              <w:br/>
            </w:r>
            <w:r>
              <w:rPr>
                <w:rFonts w:ascii="Times New Roman"/>
                <w:b w:val="false"/>
                <w:i w:val="false"/>
                <w:color w:val="000000"/>
                <w:sz w:val="20"/>
              </w:rPr>
              <w:t>құқықтарынан айырылған ата–</w:t>
            </w:r>
            <w:r>
              <w:br/>
            </w:r>
            <w:r>
              <w:rPr>
                <w:rFonts w:ascii="Times New Roman"/>
                <w:b w:val="false"/>
                <w:i w:val="false"/>
                <w:color w:val="000000"/>
                <w:sz w:val="20"/>
              </w:rPr>
              <w:t>аналарға баламен кездесуіне рұқсат</w:t>
            </w:r>
            <w:r>
              <w:br/>
            </w:r>
            <w:r>
              <w:rPr>
                <w:rFonts w:ascii="Times New Roman"/>
                <w:b w:val="false"/>
                <w:i w:val="false"/>
                <w:color w:val="000000"/>
                <w:sz w:val="20"/>
              </w:rPr>
              <w:t>беру" мемлекеттік қызмет</w:t>
            </w:r>
            <w:r>
              <w:br/>
            </w:r>
            <w:r>
              <w:rPr>
                <w:rFonts w:ascii="Times New Roman"/>
                <w:b w:val="false"/>
                <w:i w:val="false"/>
                <w:color w:val="000000"/>
                <w:sz w:val="20"/>
              </w:rPr>
              <w:t>регламентіне қосымша</w:t>
            </w:r>
          </w:p>
        </w:tc>
      </w:tr>
    </w:tbl>
    <w:bookmarkStart w:name="z1772" w:id="502"/>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 көрсетілуінің бизнес–процестерінің анықтамасы </w:t>
      </w:r>
    </w:p>
    <w:bookmarkEnd w:id="502"/>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664200"/>
                    </a:xfrm>
                    <a:prstGeom prst="rect">
                      <a:avLst/>
                    </a:prstGeom>
                  </pic:spPr>
                </pic:pic>
              </a:graphicData>
            </a:graphic>
          </wp:inline>
        </w:drawing>
      </w:r>
    </w:p>
    <w:p>
      <w:pPr>
        <w:spacing w:after="0"/>
        <w:ind w:left="0"/>
        <w:jc w:val="left"/>
      </w:pPr>
      <w:r>
        <w:br/>
      </w:r>
    </w:p>
    <w:bookmarkStart w:name="z1773" w:id="503"/>
    <w:p>
      <w:pPr>
        <w:spacing w:after="0"/>
        <w:ind w:left="0"/>
        <w:jc w:val="left"/>
      </w:pPr>
      <w:r>
        <w:rPr>
          <w:rFonts w:ascii="Times New Roman"/>
          <w:b/>
          <w:i w:val="false"/>
          <w:color w:val="000000"/>
        </w:rPr>
        <w:t xml:space="preserve"> Шартты белгілер:</w:t>
      </w:r>
    </w:p>
    <w:bookmarkEnd w:id="503"/>
    <w:bookmarkStart w:name="z1774"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қаулысымен бекітілген</w:t>
            </w:r>
            <w:r>
              <w:br/>
            </w:r>
            <w:r>
              <w:rPr>
                <w:rFonts w:ascii="Times New Roman"/>
                <w:b w:val="false"/>
                <w:i w:val="false"/>
                <w:color w:val="000000"/>
                <w:sz w:val="20"/>
              </w:rPr>
              <w:t>13–1 қосымша</w:t>
            </w:r>
          </w:p>
        </w:tc>
      </w:tr>
    </w:tbl>
    <w:bookmarkStart w:name="z625" w:id="505"/>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505"/>
    <w:p>
      <w:pPr>
        <w:spacing w:after="0"/>
        <w:ind w:left="0"/>
        <w:jc w:val="both"/>
      </w:pPr>
      <w:r>
        <w:rPr>
          <w:rFonts w:ascii="Times New Roman"/>
          <w:b w:val="false"/>
          <w:i w:val="false"/>
          <w:color w:val="ff0000"/>
          <w:sz w:val="28"/>
        </w:rPr>
        <w:t xml:space="preserve">
      Ескерту. Қаулы 13-1-қосымшамен толықтырылды - Қарағанды облысы әкімдігінің 21.05.2019 </w:t>
      </w:r>
      <w:r>
        <w:rPr>
          <w:rFonts w:ascii="Times New Roman"/>
          <w:b w:val="false"/>
          <w:i w:val="false"/>
          <w:color w:val="ff0000"/>
          <w:sz w:val="28"/>
        </w:rPr>
        <w:t>№ 30/01</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Start w:name="z626" w:id="506"/>
    <w:p>
      <w:pPr>
        <w:spacing w:after="0"/>
        <w:ind w:left="0"/>
        <w:jc w:val="left"/>
      </w:pPr>
      <w:r>
        <w:rPr>
          <w:rFonts w:ascii="Times New Roman"/>
          <w:b/>
          <w:i w:val="false"/>
          <w:color w:val="000000"/>
        </w:rPr>
        <w:t xml:space="preserve"> 1–тарау. Жалпы ережелер</w:t>
      </w:r>
    </w:p>
    <w:bookmarkEnd w:id="506"/>
    <w:bookmarkStart w:name="z627" w:id="507"/>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қызметті (бұдан әрі – мемлекеттік көрсетілетін қызмет) Қарағанды облысы аудандарының және облыстық маңызы бар қалалардың жергілікті атқарушы органдары көрсетеді (бұдан әрі – көрсетілетін қызметті беруші).</w:t>
      </w:r>
    </w:p>
    <w:bookmarkEnd w:id="507"/>
    <w:bookmarkStart w:name="z628" w:id="50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508"/>
    <w:bookmarkStart w:name="z629" w:id="509"/>
    <w:p>
      <w:pPr>
        <w:spacing w:after="0"/>
        <w:ind w:left="0"/>
        <w:jc w:val="both"/>
      </w:pPr>
      <w:r>
        <w:rPr>
          <w:rFonts w:ascii="Times New Roman"/>
          <w:b w:val="false"/>
          <w:i w:val="false"/>
          <w:color w:val="000000"/>
          <w:sz w:val="28"/>
        </w:rPr>
        <w:t>
      2. Мемлекеттік қызметті көрсету нысаны – қағаз жүзінде.</w:t>
      </w:r>
    </w:p>
    <w:bookmarkEnd w:id="509"/>
    <w:bookmarkStart w:name="z630" w:id="510"/>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"Он жасқа толған баланың пікірін есепке алу туралы қорғаншылар мен қамқоршылар органдарының шешімін беру"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он жасқа толған баланың пікірін есепке алу туралы қорғаншылар мен қамқоршылар органдарының шешімі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10"/>
    <w:bookmarkStart w:name="z631" w:id="51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11"/>
    <w:bookmarkStart w:name="z632" w:id="512"/>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12"/>
    <w:bookmarkStart w:name="z633" w:id="513"/>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w:t>
      </w:r>
    </w:p>
    <w:bookmarkEnd w:id="513"/>
    <w:bookmarkStart w:name="z634" w:id="514"/>
    <w:p>
      <w:pPr>
        <w:spacing w:after="0"/>
        <w:ind w:left="0"/>
        <w:jc w:val="both"/>
      </w:pPr>
      <w:r>
        <w:rPr>
          <w:rFonts w:ascii="Times New Roman"/>
          <w:b w:val="false"/>
          <w:i w:val="false"/>
          <w:color w:val="000000"/>
          <w:sz w:val="28"/>
        </w:rPr>
        <w:t xml:space="preserve">
      5. Мемлекеттiк қызмет көрсету рәсімдемесінің құрамына кiретiн рәсiмдердің (iс–қимылдардың) мазмұны, оның орындалу ұзақтығы: </w:t>
      </w:r>
    </w:p>
    <w:bookmarkEnd w:id="514"/>
    <w:bookmarkStart w:name="z635" w:id="515"/>
    <w:p>
      <w:pPr>
        <w:spacing w:after="0"/>
        <w:ind w:left="0"/>
        <w:jc w:val="both"/>
      </w:pPr>
      <w:r>
        <w:rPr>
          <w:rFonts w:ascii="Times New Roman"/>
          <w:b w:val="false"/>
          <w:i w:val="false"/>
          <w:color w:val="000000"/>
          <w:sz w:val="28"/>
        </w:rPr>
        <w:t>
      1) көрсетілетін қызметті берушінің кеңсе қызмектшісі көрсетілетін қажетті құжаттарды тапсырған сәттен құжаттарды қабылдайды және оларды тіркеуді жүзеге асырады, басшыға бұрыштама қоюға жібереді – 20 (жиырма) минут ішінде;</w:t>
      </w:r>
    </w:p>
    <w:bookmarkEnd w:id="515"/>
    <w:bookmarkStart w:name="z636" w:id="516"/>
    <w:p>
      <w:pPr>
        <w:spacing w:after="0"/>
        <w:ind w:left="0"/>
        <w:jc w:val="both"/>
      </w:pPr>
      <w:r>
        <w:rPr>
          <w:rFonts w:ascii="Times New Roman"/>
          <w:b w:val="false"/>
          <w:i w:val="false"/>
          <w:color w:val="000000"/>
          <w:sz w:val="28"/>
        </w:rPr>
        <w:t>
      нәтиже – кеңсенің құжаттарды кіріс құжаттар журналына тіркеуі;</w:t>
      </w:r>
    </w:p>
    <w:bookmarkEnd w:id="516"/>
    <w:bookmarkStart w:name="z637" w:id="517"/>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20 (жиырма) минут ішінде;</w:t>
      </w:r>
    </w:p>
    <w:bookmarkEnd w:id="517"/>
    <w:bookmarkStart w:name="z638" w:id="518"/>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518"/>
    <w:bookmarkStart w:name="z639" w:id="519"/>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19"/>
    <w:bookmarkStart w:name="z640" w:id="520"/>
    <w:p>
      <w:pPr>
        <w:spacing w:after="0"/>
        <w:ind w:left="0"/>
        <w:jc w:val="both"/>
      </w:pPr>
      <w:r>
        <w:rPr>
          <w:rFonts w:ascii="Times New Roman"/>
          <w:b w:val="false"/>
          <w:i w:val="false"/>
          <w:color w:val="000000"/>
          <w:sz w:val="28"/>
        </w:rPr>
        <w:t xml:space="preserve">
      нәтиже – мемлекеттік қызмет көрсету нәтижесін қол қоюға жолдау; </w:t>
      </w:r>
    </w:p>
    <w:bookmarkEnd w:id="520"/>
    <w:bookmarkStart w:name="z641" w:id="521"/>
    <w:p>
      <w:pPr>
        <w:spacing w:after="0"/>
        <w:ind w:left="0"/>
        <w:jc w:val="both"/>
      </w:pPr>
      <w:r>
        <w:rPr>
          <w:rFonts w:ascii="Times New Roman"/>
          <w:b w:val="false"/>
          <w:i w:val="false"/>
          <w:color w:val="000000"/>
          <w:sz w:val="28"/>
        </w:rPr>
        <w:t>
      4) мемлекеттік көрсетілетін қызмет көрсетудің нәтижесіне басшы қол қоюы – 20 (жиырма) минут ішінде;</w:t>
      </w:r>
    </w:p>
    <w:bookmarkEnd w:id="521"/>
    <w:bookmarkStart w:name="z642" w:id="522"/>
    <w:p>
      <w:pPr>
        <w:spacing w:after="0"/>
        <w:ind w:left="0"/>
        <w:jc w:val="both"/>
      </w:pPr>
      <w:r>
        <w:rPr>
          <w:rFonts w:ascii="Times New Roman"/>
          <w:b w:val="false"/>
          <w:i w:val="false"/>
          <w:color w:val="000000"/>
          <w:sz w:val="28"/>
        </w:rPr>
        <w:t xml:space="preserve">
      нәтиже – қол қойылған құжатты көрсетілетін қызметті берушінің кеңсесіне жолдау; </w:t>
      </w:r>
    </w:p>
    <w:bookmarkEnd w:id="522"/>
    <w:bookmarkStart w:name="z643" w:id="523"/>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көрсетілетін қызмет көрсетудің нәтижесін көрсетілетін қызметті алушыға жолдайды –20 (жиырма) минут ішінде;</w:t>
      </w:r>
    </w:p>
    <w:bookmarkEnd w:id="523"/>
    <w:bookmarkStart w:name="z644" w:id="524"/>
    <w:p>
      <w:pPr>
        <w:spacing w:after="0"/>
        <w:ind w:left="0"/>
        <w:jc w:val="both"/>
      </w:pPr>
      <w:r>
        <w:rPr>
          <w:rFonts w:ascii="Times New Roman"/>
          <w:b w:val="false"/>
          <w:i w:val="false"/>
          <w:color w:val="000000"/>
          <w:sz w:val="28"/>
        </w:rPr>
        <w:t xml:space="preserve">
      нәтижесі – кеңсе қызметкерінің мемлекеттік қызмет көрсету нәтижесін бергендігі туралы белгісі. </w:t>
      </w:r>
    </w:p>
    <w:bookmarkEnd w:id="524"/>
    <w:bookmarkStart w:name="z645" w:id="525"/>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25"/>
    <w:bookmarkStart w:name="z646" w:id="526"/>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526"/>
    <w:bookmarkStart w:name="z647" w:id="527"/>
    <w:p>
      <w:pPr>
        <w:spacing w:after="0"/>
        <w:ind w:left="0"/>
        <w:jc w:val="both"/>
      </w:pPr>
      <w:r>
        <w:rPr>
          <w:rFonts w:ascii="Times New Roman"/>
          <w:b w:val="false"/>
          <w:i w:val="false"/>
          <w:color w:val="000000"/>
          <w:sz w:val="28"/>
        </w:rPr>
        <w:t>
      1) кеңсе қызметкері;</w:t>
      </w:r>
    </w:p>
    <w:bookmarkEnd w:id="527"/>
    <w:bookmarkStart w:name="z648" w:id="528"/>
    <w:p>
      <w:pPr>
        <w:spacing w:after="0"/>
        <w:ind w:left="0"/>
        <w:jc w:val="both"/>
      </w:pPr>
      <w:r>
        <w:rPr>
          <w:rFonts w:ascii="Times New Roman"/>
          <w:b w:val="false"/>
          <w:i w:val="false"/>
          <w:color w:val="000000"/>
          <w:sz w:val="28"/>
        </w:rPr>
        <w:t>
      2) көрсетілетін қызметті берушінің басшысы;</w:t>
      </w:r>
    </w:p>
    <w:bookmarkEnd w:id="528"/>
    <w:bookmarkStart w:name="z649" w:id="529"/>
    <w:p>
      <w:pPr>
        <w:spacing w:after="0"/>
        <w:ind w:left="0"/>
        <w:jc w:val="both"/>
      </w:pPr>
      <w:r>
        <w:rPr>
          <w:rFonts w:ascii="Times New Roman"/>
          <w:b w:val="false"/>
          <w:i w:val="false"/>
          <w:color w:val="000000"/>
          <w:sz w:val="28"/>
        </w:rPr>
        <w:t>
      3) жауапты маман.</w:t>
      </w:r>
    </w:p>
    <w:bookmarkEnd w:id="529"/>
    <w:bookmarkStart w:name="z650" w:id="530"/>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bookmarkEnd w:id="530"/>
    <w:bookmarkStart w:name="z651" w:id="531"/>
    <w:p>
      <w:pPr>
        <w:spacing w:after="0"/>
        <w:ind w:left="0"/>
        <w:jc w:val="both"/>
      </w:pPr>
      <w:r>
        <w:rPr>
          <w:rFonts w:ascii="Times New Roman"/>
          <w:b w:val="false"/>
          <w:i w:val="false"/>
          <w:color w:val="000000"/>
          <w:sz w:val="28"/>
        </w:rPr>
        <w:t>
      1) кеңсе қызметкерімен құжаттарды қабылдайды және оларды тіркеуді жүзеге асырады, көрсетілетін қызметті берушінің басшысына құжаттарды жібереді – 20 (жиырма) минут ішінде;</w:t>
      </w:r>
    </w:p>
    <w:bookmarkEnd w:id="531"/>
    <w:bookmarkStart w:name="z652" w:id="532"/>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көрсетілетін қызметті берушінің жауапты маманына құжаттарды береді – 20 (жиырма) минут ішінде;</w:t>
      </w:r>
    </w:p>
    <w:bookmarkEnd w:id="532"/>
    <w:bookmarkStart w:name="z653" w:id="533"/>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33"/>
    <w:bookmarkStart w:name="z654" w:id="534"/>
    <w:p>
      <w:pPr>
        <w:spacing w:after="0"/>
        <w:ind w:left="0"/>
        <w:jc w:val="both"/>
      </w:pPr>
      <w:r>
        <w:rPr>
          <w:rFonts w:ascii="Times New Roman"/>
          <w:b w:val="false"/>
          <w:i w:val="false"/>
          <w:color w:val="000000"/>
          <w:sz w:val="28"/>
        </w:rPr>
        <w:t>
      4) мемлекеттік қызмет көрсету нәтижесіне көрсетілетін қызметті берушінің басшысы қол қоюы – 20 (жиырма) минут ішінде;</w:t>
      </w:r>
    </w:p>
    <w:bookmarkEnd w:id="534"/>
    <w:bookmarkStart w:name="z655" w:id="535"/>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қызмет көрсету нәтижесін көрсетілетін қызметті алушыға жолдау –20 (жиырма) минут ішінде.</w:t>
      </w:r>
    </w:p>
    <w:bookmarkEnd w:id="535"/>
    <w:bookmarkStart w:name="z656" w:id="53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сай мемлекеттік көрсетілетін қызметтің бизнес–процестерінің анықтамалығында көрсетіледі.</w:t>
      </w:r>
    </w:p>
    <w:bookmarkEnd w:id="536"/>
    <w:bookmarkStart w:name="z657" w:id="537"/>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7"/>
    <w:bookmarkStart w:name="z658" w:id="538"/>
    <w:p>
      <w:pPr>
        <w:spacing w:after="0"/>
        <w:ind w:left="0"/>
        <w:jc w:val="both"/>
      </w:pPr>
      <w:r>
        <w:rPr>
          <w:rFonts w:ascii="Times New Roman"/>
          <w:b w:val="false"/>
          <w:i w:val="false"/>
          <w:color w:val="000000"/>
          <w:sz w:val="28"/>
        </w:rPr>
        <w:t>
      9. Мемлекеттік қызмет автоматтандырылмаған және "Азаматтарға арналған үкімет" мемлекеттік корпорациясы арқылы көрсетілмейді.</w:t>
      </w:r>
    </w:p>
    <w:bookmarkEnd w:id="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 пікірін</w:t>
            </w:r>
            <w:r>
              <w:br/>
            </w:r>
            <w:r>
              <w:rPr>
                <w:rFonts w:ascii="Times New Roman"/>
                <w:b w:val="false"/>
                <w:i w:val="false"/>
                <w:color w:val="000000"/>
                <w:sz w:val="20"/>
              </w:rPr>
              <w:t>есепке алу туралы қорғаншылар мен</w:t>
            </w:r>
            <w:r>
              <w:br/>
            </w:r>
            <w:r>
              <w:rPr>
                <w:rFonts w:ascii="Times New Roman"/>
                <w:b w:val="false"/>
                <w:i w:val="false"/>
                <w:color w:val="000000"/>
                <w:sz w:val="20"/>
              </w:rPr>
              <w:t>қамқоршылар органдарының шешімін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660" w:id="539"/>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қызметтің бизнес–үдерістердің анықтамалығы</w:t>
      </w:r>
    </w:p>
    <w:bookmarkEnd w:id="539"/>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540"/>
    <w:p>
      <w:pPr>
        <w:spacing w:after="0"/>
        <w:ind w:left="0"/>
        <w:jc w:val="left"/>
      </w:pPr>
      <w:r>
        <w:rPr>
          <w:rFonts w:ascii="Times New Roman"/>
          <w:b/>
          <w:i w:val="false"/>
          <w:color w:val="000000"/>
        </w:rPr>
        <w:t xml:space="preserve"> Шартты белгілер:</w:t>
      </w:r>
    </w:p>
    <w:bookmarkEnd w:id="540"/>
    <w:bookmarkStart w:name="z663"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"3" мамырдағы</w:t>
            </w:r>
            <w:r>
              <w:br/>
            </w:r>
            <w:r>
              <w:rPr>
                <w:rFonts w:ascii="Times New Roman"/>
                <w:b w:val="false"/>
                <w:i w:val="false"/>
                <w:color w:val="000000"/>
                <w:sz w:val="20"/>
              </w:rPr>
              <w:t>№ 20/02 қаулысына</w:t>
            </w:r>
            <w:r>
              <w:br/>
            </w:r>
            <w:r>
              <w:rPr>
                <w:rFonts w:ascii="Times New Roman"/>
                <w:b w:val="false"/>
                <w:i w:val="false"/>
                <w:color w:val="000000"/>
                <w:sz w:val="20"/>
              </w:rPr>
              <w:t>14-қосымша</w:t>
            </w:r>
          </w:p>
        </w:tc>
      </w:tr>
    </w:tbl>
    <w:bookmarkStart w:name="z1781" w:id="542"/>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542"/>
    <w:bookmarkStart w:name="z1782" w:id="543"/>
    <w:p>
      <w:pPr>
        <w:spacing w:after="0"/>
        <w:ind w:left="0"/>
        <w:jc w:val="both"/>
      </w:pPr>
      <w:r>
        <w:rPr>
          <w:rFonts w:ascii="Times New Roman"/>
          <w:b w:val="false"/>
          <w:i w:val="false"/>
          <w:color w:val="ff0000"/>
          <w:sz w:val="28"/>
        </w:rPr>
        <w:t xml:space="preserve">
      Ескерту. 14-қосымша жаңа редакцияда - Қарағанды облысы әкімдігінің 27.08.2019 </w:t>
      </w:r>
      <w:r>
        <w:rPr>
          <w:rFonts w:ascii="Times New Roman"/>
          <w:b w:val="false"/>
          <w:i w:val="false"/>
          <w:color w:val="ff0000"/>
          <w:sz w:val="28"/>
        </w:rPr>
        <w:t>№ 51/03</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End w:id="543"/>
    <w:bookmarkStart w:name="z1822" w:id="544"/>
    <w:p>
      <w:pPr>
        <w:spacing w:after="0"/>
        <w:ind w:left="0"/>
        <w:jc w:val="left"/>
      </w:pPr>
      <w:r>
        <w:rPr>
          <w:rFonts w:ascii="Times New Roman"/>
          <w:b/>
          <w:i w:val="false"/>
          <w:color w:val="000000"/>
        </w:rPr>
        <w:t xml:space="preserve"> 1–тарау. Жалпы ережелер</w:t>
      </w:r>
    </w:p>
    <w:bookmarkEnd w:id="544"/>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қызметті (бұдан әрі – мемлекеттік көрсетілетін қызмет) Қарағанды облысы аудандарының және облыстық маңызы бар қалалардың, облыстың жергілікті атқарушы органдары көрсетеді (бұдан әрі – көрсетілетін қызметті беруші).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тіркелген) "Баланы (балаларды) қабылдаушы отбасына тәрбиелеуге беру және оларды асырауға ақшалай қаражат төлеуді тағайындау" мемлекеттік көрсетілетін қызметі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95" w:id="545"/>
    <w:p>
      <w:pPr>
        <w:spacing w:after="0"/>
        <w:ind w:left="0"/>
        <w:jc w:val="left"/>
      </w:pPr>
      <w:r>
        <w:rPr>
          <w:rFonts w:ascii="Times New Roman"/>
          <w:b/>
          <w:i w:val="false"/>
          <w:color w:val="000000"/>
        </w:rPr>
        <w:t xml:space="preserve"> 2–тарау.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45"/>
    <w:bookmarkStart w:name="z296" w:id="546"/>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жеке тұлғалардың (бұдан әрі – көрсетілетін қызметті алушы)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ұсынылуы негiздеме болып табылады.</w:t>
      </w:r>
    </w:p>
    <w:bookmarkEnd w:id="546"/>
    <w:p>
      <w:pPr>
        <w:spacing w:after="0"/>
        <w:ind w:left="0"/>
        <w:jc w:val="both"/>
      </w:pPr>
      <w:r>
        <w:rPr>
          <w:rFonts w:ascii="Times New Roman"/>
          <w:b w:val="false"/>
          <w:i w:val="false"/>
          <w:color w:val="000000"/>
          <w:sz w:val="28"/>
        </w:rPr>
        <w:t xml:space="preserve">
      5. Мемлекеттiк қызмет көрсету рәсімдемесінің құрамына кiретiн рәсiмдердің (iс–қимылдардың) мазмұны, оның орындалу ұзақтығы: </w:t>
      </w:r>
    </w:p>
    <w:bookmarkStart w:name="z298" w:id="54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құжаттарды қабылдайды және оларды тіркеуді жүзеге асырады, басшыға бұрыштама қоюға жібереді – 20 (жиырма) минут ішінде;</w:t>
      </w:r>
    </w:p>
    <w:bookmarkEnd w:id="547"/>
    <w:bookmarkStart w:name="z299" w:id="548"/>
    <w:p>
      <w:pPr>
        <w:spacing w:after="0"/>
        <w:ind w:left="0"/>
        <w:jc w:val="both"/>
      </w:pPr>
      <w:r>
        <w:rPr>
          <w:rFonts w:ascii="Times New Roman"/>
          <w:b w:val="false"/>
          <w:i w:val="false"/>
          <w:color w:val="000000"/>
          <w:sz w:val="28"/>
        </w:rPr>
        <w:t>
      нәтиже – кеңсенің құжаттарды кіріс құжаттар журналына тіркеуі;</w:t>
      </w:r>
    </w:p>
    <w:bookmarkEnd w:id="548"/>
    <w:bookmarkStart w:name="z300" w:id="549"/>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20 (жиырма) минут ішінде;</w:t>
      </w:r>
    </w:p>
    <w:bookmarkEnd w:id="549"/>
    <w:bookmarkStart w:name="z301" w:id="550"/>
    <w:p>
      <w:pPr>
        <w:spacing w:after="0"/>
        <w:ind w:left="0"/>
        <w:jc w:val="both"/>
      </w:pPr>
      <w:r>
        <w:rPr>
          <w:rFonts w:ascii="Times New Roman"/>
          <w:b w:val="false"/>
          <w:i w:val="false"/>
          <w:color w:val="000000"/>
          <w:sz w:val="28"/>
        </w:rPr>
        <w:t xml:space="preserve">
      нәтиже – орындау үшін жауапты маманды анықтау; </w:t>
      </w:r>
    </w:p>
    <w:bookmarkEnd w:id="550"/>
    <w:bookmarkStart w:name="z302" w:id="551"/>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bookmarkEnd w:id="551"/>
    <w:bookmarkStart w:name="z303" w:id="552"/>
    <w:p>
      <w:pPr>
        <w:spacing w:after="0"/>
        <w:ind w:left="0"/>
        <w:jc w:val="both"/>
      </w:pPr>
      <w:r>
        <w:rPr>
          <w:rFonts w:ascii="Times New Roman"/>
          <w:b w:val="false"/>
          <w:i w:val="false"/>
          <w:color w:val="000000"/>
          <w:sz w:val="28"/>
        </w:rPr>
        <w:t xml:space="preserve">
      нәтиже – мемлекеттік қызмет көрсету нәтижесін қол қоюға жолдау; </w:t>
      </w:r>
    </w:p>
    <w:bookmarkEnd w:id="552"/>
    <w:bookmarkStart w:name="z304" w:id="553"/>
    <w:p>
      <w:pPr>
        <w:spacing w:after="0"/>
        <w:ind w:left="0"/>
        <w:jc w:val="both"/>
      </w:pPr>
      <w:r>
        <w:rPr>
          <w:rFonts w:ascii="Times New Roman"/>
          <w:b w:val="false"/>
          <w:i w:val="false"/>
          <w:color w:val="000000"/>
          <w:sz w:val="28"/>
        </w:rPr>
        <w:t>
      4) мемлекеттік көрсетілетін қызмет көрсетудің нәтижесіне басшы қол қоюы – 20 (жиырма) минут ішінде;</w:t>
      </w:r>
    </w:p>
    <w:bookmarkEnd w:id="553"/>
    <w:bookmarkStart w:name="z305" w:id="554"/>
    <w:p>
      <w:pPr>
        <w:spacing w:after="0"/>
        <w:ind w:left="0"/>
        <w:jc w:val="both"/>
      </w:pPr>
      <w:r>
        <w:rPr>
          <w:rFonts w:ascii="Times New Roman"/>
          <w:b w:val="false"/>
          <w:i w:val="false"/>
          <w:color w:val="000000"/>
          <w:sz w:val="28"/>
        </w:rPr>
        <w:t xml:space="preserve">
      нәтиже – қол қойылған құжатты көрсетілетін қызметті берушінің кеңсесіне жолдау; </w:t>
      </w:r>
    </w:p>
    <w:bookmarkEnd w:id="554"/>
    <w:bookmarkStart w:name="z306" w:id="555"/>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көрсетілетін қызмет көрсетудің нәтижесін көрсетілетін қызметті алушыға жолдайды –20 (жиырма) минут ішінде;</w:t>
      </w:r>
    </w:p>
    <w:bookmarkEnd w:id="555"/>
    <w:bookmarkStart w:name="z307" w:id="556"/>
    <w:p>
      <w:pPr>
        <w:spacing w:after="0"/>
        <w:ind w:left="0"/>
        <w:jc w:val="both"/>
      </w:pPr>
      <w:r>
        <w:rPr>
          <w:rFonts w:ascii="Times New Roman"/>
          <w:b w:val="false"/>
          <w:i w:val="false"/>
          <w:color w:val="000000"/>
          <w:sz w:val="28"/>
        </w:rPr>
        <w:t xml:space="preserve">
      нәтижесі – кеңсе қызметкерінің мемлекеттік қызмет көрсету нәтижесін бергендігі туралы белгісі. </w:t>
      </w:r>
    </w:p>
    <w:bookmarkEnd w:id="556"/>
    <w:bookmarkStart w:name="z308" w:id="557"/>
    <w:p>
      <w:pPr>
        <w:spacing w:after="0"/>
        <w:ind w:left="0"/>
        <w:jc w:val="left"/>
      </w:pPr>
      <w:r>
        <w:rPr>
          <w:rFonts w:ascii="Times New Roman"/>
          <w:b/>
          <w:i w:val="false"/>
          <w:color w:val="000000"/>
        </w:rPr>
        <w:t xml:space="preserve"> 3–тарау.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57"/>
    <w:bookmarkStart w:name="z309" w:id="558"/>
    <w:p>
      <w:pPr>
        <w:spacing w:after="0"/>
        <w:ind w:left="0"/>
        <w:jc w:val="both"/>
      </w:pPr>
      <w:r>
        <w:rPr>
          <w:rFonts w:ascii="Times New Roman"/>
          <w:b w:val="false"/>
          <w:i w:val="false"/>
          <w:color w:val="000000"/>
          <w:sz w:val="28"/>
        </w:rPr>
        <w:t>
      6. Мемлекеттiк қызметті көрсету үдерісiне қатысатын құрылымдық бөлiмшелердiң (қызметкерлердiң) тiзбесi:</w:t>
      </w:r>
    </w:p>
    <w:bookmarkEnd w:id="558"/>
    <w:bookmarkStart w:name="z310" w:id="559"/>
    <w:p>
      <w:pPr>
        <w:spacing w:after="0"/>
        <w:ind w:left="0"/>
        <w:jc w:val="both"/>
      </w:pPr>
      <w:r>
        <w:rPr>
          <w:rFonts w:ascii="Times New Roman"/>
          <w:b w:val="false"/>
          <w:i w:val="false"/>
          <w:color w:val="000000"/>
          <w:sz w:val="28"/>
        </w:rPr>
        <w:t>
      1) кеңсе қызметкері;</w:t>
      </w:r>
    </w:p>
    <w:bookmarkEnd w:id="559"/>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маман.</w:t>
      </w:r>
    </w:p>
    <w:p>
      <w:pPr>
        <w:spacing w:after="0"/>
        <w:ind w:left="0"/>
        <w:jc w:val="both"/>
      </w:pPr>
      <w:r>
        <w:rPr>
          <w:rFonts w:ascii="Times New Roman"/>
          <w:b w:val="false"/>
          <w:i w:val="false"/>
          <w:color w:val="000000"/>
          <w:sz w:val="28"/>
        </w:rPr>
        <w:t>
      7. Мемлекеттiк қызметтi көрсету үшiн қажеттi рәсiмдердiң (iс–қимылдардың) сипаттамасы:</w:t>
      </w:r>
    </w:p>
    <w:p>
      <w:pPr>
        <w:spacing w:after="0"/>
        <w:ind w:left="0"/>
        <w:jc w:val="both"/>
      </w:pPr>
      <w:r>
        <w:rPr>
          <w:rFonts w:ascii="Times New Roman"/>
          <w:b w:val="false"/>
          <w:i w:val="false"/>
          <w:color w:val="000000"/>
          <w:sz w:val="28"/>
        </w:rPr>
        <w:t>
      1) кеңсе қызметкері құжаттарды қабылдайды және оларды тіркеуді жүзеге асырады, көрсетілетін қызметті берушінің басшысына құжаттарды жібереді –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көрсетілетін қызметті берушінің жауапты маманына құжаттарды береді – 20 (жиырма) минут ішінде;</w:t>
      </w:r>
    </w:p>
    <w:p>
      <w:pPr>
        <w:spacing w:after="0"/>
        <w:ind w:left="0"/>
        <w:jc w:val="both"/>
      </w:pPr>
      <w:r>
        <w:rPr>
          <w:rFonts w:ascii="Times New Roman"/>
          <w:b w:val="false"/>
          <w:i w:val="false"/>
          <w:color w:val="000000"/>
          <w:sz w:val="28"/>
        </w:rPr>
        <w:t>
      3) жауапты маманның құжаттардың койылатын талаптарға сәйкестігін қарауы және мемлекеттік қызмет көрсету нәтижесін дайындауы – 7 (жеті) жұмыс күні ішінде;</w:t>
      </w:r>
    </w:p>
    <w:p>
      <w:pPr>
        <w:spacing w:after="0"/>
        <w:ind w:left="0"/>
        <w:jc w:val="both"/>
      </w:pPr>
      <w:r>
        <w:rPr>
          <w:rFonts w:ascii="Times New Roman"/>
          <w:b w:val="false"/>
          <w:i w:val="false"/>
          <w:color w:val="000000"/>
          <w:sz w:val="28"/>
        </w:rPr>
        <w:t>
      4) мемлекеттік қызмет көрсету нәтижесіне көрсетілетін қызметті берушінің басшысы қол қоюы – 20 (жиырма) минут ішінде;</w:t>
      </w:r>
    </w:p>
    <w:p>
      <w:pPr>
        <w:spacing w:after="0"/>
        <w:ind w:left="0"/>
        <w:jc w:val="both"/>
      </w:pPr>
      <w:r>
        <w:rPr>
          <w:rFonts w:ascii="Times New Roman"/>
          <w:b w:val="false"/>
          <w:i w:val="false"/>
          <w:color w:val="000000"/>
          <w:sz w:val="28"/>
        </w:rPr>
        <w:t>
      5) көрсетілетін қызметті берушінің басшысының қолы қойылған мемлекеттік қызмет көрсету нәтижесін көрсетілетін қызметті алушыға жолдау –20 (жиырма) минут ішінде.</w:t>
      </w:r>
    </w:p>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"Электрондық үкімет" порталы арқылы көрсетілетін қызметті беруші мен көрсетілетін қызметті алушының жүгіну тәртібі және рәсімдердің (әрекеттің) реттілігі:</w:t>
      </w:r>
    </w:p>
    <w:p>
      <w:pPr>
        <w:spacing w:after="0"/>
        <w:ind w:left="0"/>
        <w:jc w:val="both"/>
      </w:pP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қызмет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үдерісі) енгізуі;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қате болуына байланысты ЭҮП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9 тармағында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Электрондық цифрлық қолтаңбаны (бұдан әрі – ЭЦҚ) тіркеу куәлігін таңдауы;</w:t>
      </w:r>
    </w:p>
    <w:p>
      <w:pPr>
        <w:spacing w:after="0"/>
        <w:ind w:left="0"/>
        <w:jc w:val="both"/>
      </w:pP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"Электрондық үкімет" шлюзі (бұдан әрі – ЭҮШ) арқылы жергілікті атқарушы органдар (бұдан әрі–ЖАО) өңдеу үшін "Электрондық үкіметтің" өңірлік шлюзінің (бұдан әрі – ЭҮӨШ) автоматтандырылған жұмыс орнына (бұдан әрі – АЖО);</w:t>
      </w:r>
    </w:p>
    <w:p>
      <w:pPr>
        <w:spacing w:after="0"/>
        <w:ind w:left="0"/>
        <w:jc w:val="both"/>
      </w:pPr>
      <w:r>
        <w:rPr>
          <w:rFonts w:ascii="Times New Roman"/>
          <w:b w:val="false"/>
          <w:i w:val="false"/>
          <w:color w:val="000000"/>
          <w:sz w:val="28"/>
        </w:rPr>
        <w:t>
      9) 6–процесс – электрондық құжатты ЭҮӨШ АЖО–да тіркеу;</w:t>
      </w:r>
    </w:p>
    <w:p>
      <w:pPr>
        <w:spacing w:after="0"/>
        <w:ind w:left="0"/>
        <w:jc w:val="both"/>
      </w:pPr>
      <w:r>
        <w:rPr>
          <w:rFonts w:ascii="Times New Roman"/>
          <w:b w:val="false"/>
          <w:i w:val="false"/>
          <w:color w:val="000000"/>
          <w:sz w:val="28"/>
        </w:rPr>
        <w:t>
      10) 3–шарт – маманның көрсетілетін қызметті алушымен қоса берілген Стандартта көрсетілген құжаттардың және электрондық мемлекеттік қызмет көрсету негіздерінің сәйкестігін тексеруі (өңдеуі);</w:t>
      </w:r>
    </w:p>
    <w:p>
      <w:pPr>
        <w:spacing w:after="0"/>
        <w:ind w:left="0"/>
        <w:jc w:val="both"/>
      </w:pPr>
      <w:r>
        <w:rPr>
          <w:rFonts w:ascii="Times New Roman"/>
          <w:b w:val="false"/>
          <w:i w:val="false"/>
          <w:color w:val="000000"/>
          <w:sz w:val="28"/>
        </w:rPr>
        <w:t>
      11) 7–процесс – көрсетілетін қызметті алушының құжаттарында қате болуына байланысты сұратып отырған электрондық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12) 8–процесс – көрсетілетін қызметті алушы қалыптастырған электрондық мемлекеттік қызмет нәтижесін (электрондық құжат нысанындағы анықтаманы) алуы.</w:t>
      </w:r>
    </w:p>
    <w:p>
      <w:pPr>
        <w:spacing w:after="0"/>
        <w:ind w:left="0"/>
        <w:jc w:val="both"/>
      </w:pPr>
      <w:r>
        <w:rPr>
          <w:rFonts w:ascii="Times New Roman"/>
          <w:b w:val="false"/>
          <w:i w:val="false"/>
          <w:color w:val="000000"/>
          <w:sz w:val="28"/>
        </w:rPr>
        <w:t>
      9. Портал арқылы мемлекеттік көрсетілетін қызмет кезінде іске қосылған ақпараттық жүйелердің функционалды өзара әрекет етуі осы регламенттің 1–қосымшасына сәйкес диаграммада келтірілген.</w:t>
      </w:r>
    </w:p>
    <w:p>
      <w:pPr>
        <w:spacing w:after="0"/>
        <w:ind w:left="0"/>
        <w:jc w:val="both"/>
      </w:pPr>
      <w:r>
        <w:rPr>
          <w:rFonts w:ascii="Times New Roman"/>
          <w:b w:val="false"/>
          <w:i w:val="false"/>
          <w:color w:val="000000"/>
          <w:sz w:val="28"/>
        </w:rPr>
        <w:t>
      "Баланы (балаларды) қабылдаушы отбасына тәрбиелеуге беру және оларды асырауға ақшалай қаражат төлеуді тағайындау" мемлекеттік көрсетілетін қызметтің бизнес–үдерістердің анықтамалығы осы регламенттің 2–қосымшасында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отбасына тәрбиелеуге беру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асырауға ақшалай қаражат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 функционалдық өзара әрекет диаграммасы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"Баланы (балаларды) қабылдаушы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отбасына тәрбиелеуге беру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асырауға ақшалай қаражат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төлеуді тағайындау"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қызметтің бизнес–үдерістердің анықтамалығы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560"/>
    <w:p>
      <w:pPr>
        <w:spacing w:after="0"/>
        <w:ind w:left="0"/>
        <w:jc w:val="left"/>
      </w:pPr>
      <w:r>
        <w:rPr>
          <w:rFonts w:ascii="Times New Roman"/>
          <w:b/>
          <w:i w:val="false"/>
          <w:color w:val="000000"/>
        </w:rPr>
        <w:t xml:space="preserve"> Шартты белгілер</w:t>
      </w:r>
    </w:p>
    <w:bookmarkEnd w:id="560"/>
    <w:bookmarkStart w:name="z354"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67056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056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2018 жылғы "03" мамырдағы</w:t>
            </w:r>
            <w:r>
              <w:br/>
            </w:r>
            <w:r>
              <w:rPr>
                <w:rFonts w:ascii="Times New Roman"/>
                <w:b w:val="false"/>
                <w:i w:val="false"/>
                <w:color w:val="000000"/>
                <w:sz w:val="20"/>
              </w:rPr>
              <w:t>№ 20/02 қаулысына</w:t>
            </w:r>
            <w:r>
              <w:br/>
            </w:r>
            <w:r>
              <w:rPr>
                <w:rFonts w:ascii="Times New Roman"/>
                <w:b w:val="false"/>
                <w:i w:val="false"/>
                <w:color w:val="000000"/>
                <w:sz w:val="20"/>
              </w:rPr>
              <w:t>15 қосымша</w:t>
            </w:r>
          </w:p>
        </w:tc>
      </w:tr>
    </w:tbl>
    <w:bookmarkStart w:name="z1823" w:id="562"/>
    <w:p>
      <w:pPr>
        <w:spacing w:after="0"/>
        <w:ind w:left="0"/>
        <w:jc w:val="left"/>
      </w:pPr>
      <w:r>
        <w:rPr>
          <w:rFonts w:ascii="Times New Roman"/>
          <w:b/>
          <w:i w:val="false"/>
          <w:color w:val="000000"/>
        </w:rPr>
        <w:t xml:space="preserve"> Қарағанды облысы әкімдігінің күші жойылған кейбір қаулылар тізімі:</w:t>
      </w:r>
    </w:p>
    <w:bookmarkEnd w:id="562"/>
    <w:bookmarkStart w:name="z880" w:id="563"/>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регламенттерін бекіту туралы" Қарағанды облысы әкімдігінің 2015 жылғы 23 маусымдағы № 34/16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 3357 болып тіркелген, 2015 жылғы 12 тамызда "Әділет" ақпараттық-құқықтық жүйесінде, 2015 жылғы 11 тамызда "Орталық Қазақстан" №126-127 (22 012) және "Индустриальная Караганда" № 111-112 (21862-21863) газеттерінде жарияланған).</w:t>
      </w:r>
    </w:p>
    <w:bookmarkEnd w:id="563"/>
    <w:bookmarkStart w:name="z881" w:id="564"/>
    <w:p>
      <w:pPr>
        <w:spacing w:after="0"/>
        <w:ind w:left="0"/>
        <w:jc w:val="both"/>
      </w:pPr>
      <w:r>
        <w:rPr>
          <w:rFonts w:ascii="Times New Roman"/>
          <w:b w:val="false"/>
          <w:i w:val="false"/>
          <w:color w:val="000000"/>
          <w:sz w:val="28"/>
        </w:rPr>
        <w:t xml:space="preserve">
      2. "Отбасы және балалар саласында көрсетілетін мемлекеттік қызметтер регламенттерін бекіту туралы" Қарағанды облысы әкімдігінің 2015 жылғы 23 маусымдағы № 34/17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 3354 болып тіркелген, 2015 жылғы 12 тамызда "Әділет" ақпараттық-құқықтық жүйесінде, 2015 жылғы 11 тамызда "Орталық Қазақстан" №126-127 (22 012) және "Индустриальная Караганда" № 111-112 (21862-21863) газеттерінде жарияланған).</w:t>
      </w:r>
    </w:p>
    <w:bookmarkEnd w:id="564"/>
    <w:bookmarkStart w:name="z882" w:id="565"/>
    <w:p>
      <w:pPr>
        <w:spacing w:after="0"/>
        <w:ind w:left="0"/>
        <w:jc w:val="both"/>
      </w:pPr>
      <w:r>
        <w:rPr>
          <w:rFonts w:ascii="Times New Roman"/>
          <w:b w:val="false"/>
          <w:i w:val="false"/>
          <w:color w:val="000000"/>
          <w:sz w:val="28"/>
        </w:rPr>
        <w:t xml:space="preserve">
      3. "Отбасы және балалар саласында көрсетілетін мемлекеттік қызметтер регламенттерін бекіту туралы" Қарағанды облысы әкімдігінің 2015 жылғы 23 маусымдағы № 34/18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 3355 болып тіркелген, 2015 жылғы 12 тамызда "Әділет" ақпараттық-құқықтық жүйесінде, 2015 жылғы 13 тамызда "Орталық Қазақстан" №128 (22 013) және "Индустриальная Караганда" № 113-114 (21864-21865) газеттерінде жарияланған).</w:t>
      </w:r>
    </w:p>
    <w:bookmarkEnd w:id="565"/>
    <w:bookmarkStart w:name="z883" w:id="566"/>
    <w:p>
      <w:pPr>
        <w:spacing w:after="0"/>
        <w:ind w:left="0"/>
        <w:jc w:val="both"/>
      </w:pPr>
      <w:r>
        <w:rPr>
          <w:rFonts w:ascii="Times New Roman"/>
          <w:b w:val="false"/>
          <w:i w:val="false"/>
          <w:color w:val="000000"/>
          <w:sz w:val="28"/>
        </w:rPr>
        <w:t xml:space="preserve">
      4. "Карағанды облысы әкімдігінің отбасы және балалар саласында көрсетілетін мемлекеттік қызметтер регламенттерін бекіту бойынша кейбір қаулыларына өзгерістер енгізу туралы" Қарағанды облысы әкімдігінің 2016 жылғы 08 қаңтардағы № 01/03 </w:t>
      </w:r>
      <w:r>
        <w:rPr>
          <w:rFonts w:ascii="Times New Roman"/>
          <w:b w:val="false"/>
          <w:i w:val="false"/>
          <w:color w:val="000000"/>
          <w:sz w:val="28"/>
        </w:rPr>
        <w:t xml:space="preserve">қаулысы </w:t>
      </w:r>
      <w:r>
        <w:rPr>
          <w:rFonts w:ascii="Times New Roman"/>
          <w:b w:val="false"/>
          <w:i w:val="false"/>
          <w:color w:val="000000"/>
          <w:sz w:val="28"/>
        </w:rPr>
        <w:t xml:space="preserve"> (Нормативтік құқықтық актілерді мемлекеттік тіркеу тізілімінде №3672 болып тіркелген, 2016 жылғы 25 ақпанда "Әділет" ақпараттық-құқықтық жүйесінде, 2016 жылғы 01 наурызда "Орталық Қазақстан" №40 (22 145) және "Индустриальная Караганда" №26 (21 971) газеттерінде жарияланған).</w:t>
      </w:r>
    </w:p>
    <w:bookmarkEnd w:id="566"/>
    <w:bookmarkStart w:name="z884" w:id="567"/>
    <w:p>
      <w:pPr>
        <w:spacing w:after="0"/>
        <w:ind w:left="0"/>
        <w:jc w:val="both"/>
      </w:pPr>
      <w:r>
        <w:rPr>
          <w:rFonts w:ascii="Times New Roman"/>
          <w:b w:val="false"/>
          <w:i w:val="false"/>
          <w:color w:val="000000"/>
          <w:sz w:val="28"/>
        </w:rPr>
        <w:t xml:space="preserve">
      5. "Отбасы және балалар саласында көрсетілетін мемлекеттік қызметтер регламенттерін бекіту туралы" Қарағанды облысы әкімдігінің 2016 жылғы 05 мамырдағы № 31/11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 3859 болып тіркелген, 2016 жылғы 29 маусымда "Әділет" ақпараттық-құқықтық жүйесінде, 2016 жылғы 30 маусымда "Орталық Қазақстан" №103-104 (22 209) және "Индустриальная Караганда" №83-84 (22028-22029) газеттерінде жарияланған).</w:t>
      </w:r>
    </w:p>
    <w:bookmarkEnd w:id="567"/>
    <w:bookmarkStart w:name="z885" w:id="568"/>
    <w:p>
      <w:pPr>
        <w:spacing w:after="0"/>
        <w:ind w:left="0"/>
        <w:jc w:val="both"/>
      </w:pPr>
      <w:r>
        <w:rPr>
          <w:rFonts w:ascii="Times New Roman"/>
          <w:b w:val="false"/>
          <w:i w:val="false"/>
          <w:color w:val="000000"/>
          <w:sz w:val="28"/>
        </w:rPr>
        <w:t xml:space="preserve">
      6. "Карағанды облысы әкімдігінің отбасы және балалар саласында көрсетілетін мемлекеттік қызметтер регламенттерін бекіту бойынша кейбір қаулыларына өзгерістер енгізу туралы" Қарағанды облысы әкімдігінің 2016 жылғы 05 мамырдағы № 31/09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№3857 болып тіркелген, 2016 жылғы 29 маусымда "Әділет" ақпараттық-құқықтық жүйесінде, 2016 жылғы 30 маусымда "Орталық Қазақстан" №103-104 (22 209) және "Индустриальная Караганда" №83-84 (22028-22029) газеттерінде жарияланған).</w:t>
      </w:r>
    </w:p>
    <w:bookmarkEnd w:id="568"/>
    <w:bookmarkStart w:name="z886" w:id="569"/>
    <w:p>
      <w:pPr>
        <w:spacing w:after="0"/>
        <w:ind w:left="0"/>
        <w:jc w:val="both"/>
      </w:pPr>
      <w:r>
        <w:rPr>
          <w:rFonts w:ascii="Times New Roman"/>
          <w:b w:val="false"/>
          <w:i w:val="false"/>
          <w:color w:val="000000"/>
          <w:sz w:val="28"/>
        </w:rPr>
        <w:t xml:space="preserve">
      7. "Қарағанды облысы әкімдігінің кейбір қаулыларына өзгерістер енгізу туралы" Қарағанды облысы әкімдігінің 2016 жылғы 20 маусымдағы № 43/06 </w:t>
      </w:r>
      <w:r>
        <w:rPr>
          <w:rFonts w:ascii="Times New Roman"/>
          <w:b w:val="false"/>
          <w:i w:val="false"/>
          <w:color w:val="000000"/>
          <w:sz w:val="28"/>
        </w:rPr>
        <w:t xml:space="preserve">қаулысы </w:t>
      </w:r>
      <w:r>
        <w:rPr>
          <w:rFonts w:ascii="Times New Roman"/>
          <w:b w:val="false"/>
          <w:i w:val="false"/>
          <w:color w:val="000000"/>
          <w:sz w:val="28"/>
        </w:rPr>
        <w:t xml:space="preserve"> (Нормативтік құқықтық актілерді мемлекеттік тіркеу тізілімінде №3919 болып тіркелген, 2016 жылғы 1 тамызда "Әділет" ақпараттық-құқықтық жүйесінде жарияланған).</w:t>
      </w:r>
    </w:p>
    <w:bookmarkEnd w:id="569"/>
    <w:bookmarkStart w:name="z887" w:id="570"/>
    <w:p>
      <w:pPr>
        <w:spacing w:after="0"/>
        <w:ind w:left="0"/>
        <w:jc w:val="both"/>
      </w:pPr>
      <w:r>
        <w:rPr>
          <w:rFonts w:ascii="Times New Roman"/>
          <w:b w:val="false"/>
          <w:i w:val="false"/>
          <w:color w:val="000000"/>
          <w:sz w:val="28"/>
        </w:rPr>
        <w:t xml:space="preserve">
      8. "Карағанды облысы әкімдігінің отбасы және балалар саласында көрсетілетін мемлекеттік қызметтер регламенттерін бекіту бойынша кейбір қаулыларына өзгеріс енгізу туралы " Қарағанды облысы әкімдігінің 2016 жығы 01 қыркүйектегі № 64/04 </w:t>
      </w:r>
      <w:r>
        <w:rPr>
          <w:rFonts w:ascii="Times New Roman"/>
          <w:b w:val="false"/>
          <w:i w:val="false"/>
          <w:color w:val="000000"/>
          <w:sz w:val="28"/>
        </w:rPr>
        <w:t xml:space="preserve">қаулысы </w:t>
      </w:r>
      <w:r>
        <w:rPr>
          <w:rFonts w:ascii="Times New Roman"/>
          <w:b w:val="false"/>
          <w:i w:val="false"/>
          <w:color w:val="000000"/>
          <w:sz w:val="28"/>
        </w:rPr>
        <w:t xml:space="preserve"> (Нормативтік құқықтық актілерді мемлекеттік тіркеу тізілімінде №3979 болып тіркелген, 2016 жылғы 21 қазанда "Әділет" ақпараттық-құқықтық жүйесінде, 2016 жылғы 20 қазанда "Орталық Қазақстан" №172 (22 277) және "Индустриальная Караганда" №136 (22 081) газеттерінде жарияланған).</w:t>
      </w:r>
    </w:p>
    <w:bookmarkEnd w:id="570"/>
    <w:bookmarkStart w:name="z888" w:id="571"/>
    <w:p>
      <w:pPr>
        <w:spacing w:after="0"/>
        <w:ind w:left="0"/>
        <w:jc w:val="both"/>
      </w:pPr>
      <w:r>
        <w:rPr>
          <w:rFonts w:ascii="Times New Roman"/>
          <w:b w:val="false"/>
          <w:i w:val="false"/>
          <w:color w:val="000000"/>
          <w:sz w:val="28"/>
        </w:rPr>
        <w:t xml:space="preserve">
      9. "Қарағанды облысы әкімдігінің кейбір қаулыларына өзгерістер енгізу туралы" Қарағанды облысы әкімдігінің 2017 жылғы 12 мамырдағы № 29/07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№4270 болып тіркелген, 2017 жылғы 15 маусымда "Орталық Қазақстан" №65 (22 372) және "Индустриальная Караганда" №66 (22 179) газеттерінде, электрондық түрде Қазақстан Ресупубликасы нормативтік құқықтық актілер эталондық бақылау банкісінде 2017 жылғы 16 маусымда жарияланған).</w:t>
      </w:r>
    </w:p>
    <w:bookmarkEnd w:id="571"/>
    <w:bookmarkStart w:name="z889" w:id="572"/>
    <w:p>
      <w:pPr>
        <w:spacing w:after="0"/>
        <w:ind w:left="0"/>
        <w:jc w:val="both"/>
      </w:pPr>
      <w:r>
        <w:rPr>
          <w:rFonts w:ascii="Times New Roman"/>
          <w:b w:val="false"/>
          <w:i w:val="false"/>
          <w:color w:val="000000"/>
          <w:sz w:val="28"/>
        </w:rPr>
        <w:t xml:space="preserve">
      10. "Балаға кері әсер етпейтін ата-ана құқықтарынан айырылған ата- аналарға баламен кездесуіне рұқсат беру" мемлекеттік көрсетілетін қызмет регламентін бекіту туралы" Қарағанды облысы әкімдігінің 2017 жылғы 14 қыркүйектегі № 58/01 </w:t>
      </w:r>
      <w:r>
        <w:rPr>
          <w:rFonts w:ascii="Times New Roman"/>
          <w:b w:val="false"/>
          <w:i w:val="false"/>
          <w:color w:val="000000"/>
          <w:sz w:val="28"/>
        </w:rPr>
        <w:t xml:space="preserve">қаулысы </w:t>
      </w:r>
      <w:r>
        <w:rPr>
          <w:rFonts w:ascii="Times New Roman"/>
          <w:b w:val="false"/>
          <w:i w:val="false"/>
          <w:color w:val="000000"/>
          <w:sz w:val="28"/>
        </w:rPr>
        <w:t>(Нормативтік құқықтық актілерді мемлекеттік тіркеу тізілімінде № 4360 болып тіркелген, 2017 жылғы 07 қазанында "Орталық Қазақстан" №111 (22 418) және "Индустриальная Караганда" № 112 (22 225) газеттерінде, электрондық түрде Қазақстан Ресупубликасы нормативтік құқықтық актілерінің эталондық бақылау банкісінде 2017 жылғы 09 қазанында жарияланған).</w:t>
      </w:r>
    </w:p>
    <w:bookmarkEnd w:id="57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