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773451" w14:textId="677345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Білім беру, отбасы және балалар саласында көрсетілетін мемлекеттік қызметтер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әкімдігінің 2018 жылғы 3 мамырдағы № 20/02 қаулысы. Қарағанды облысының Әділет департаментінде 2018 жылғы 17 мамырда № 4755 болып тіркелді. Күші жойылды - Қарағанды облысының әкімдігінің 2020 жылғы 26 наурыздағы № 18/01 қаулысымен</w:t>
      </w:r>
    </w:p>
    <w:p>
      <w:pPr>
        <w:spacing w:after="0"/>
        <w:ind w:left="0"/>
        <w:jc w:val="both"/>
      </w:pPr>
      <w:r>
        <w:rPr>
          <w:rFonts w:ascii="Times New Roman"/>
          <w:b w:val="false"/>
          <w:i w:val="false"/>
          <w:color w:val="ff0000"/>
          <w:sz w:val="28"/>
        </w:rPr>
        <w:t xml:space="preserve">
      Ескерту. Күші жойылды - Қарағанды облысының әкімдігінің 26.03.2020 № 18/01 (алғашқы ресми жарияланған күннен кейін күнтізбелік он күн өткен соң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894" w:id="0"/>
    <w:p>
      <w:pPr>
        <w:spacing w:after="0"/>
        <w:ind w:left="0"/>
        <w:jc w:val="both"/>
      </w:pPr>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Қазақстан Республикасының 2016 жылғы 6 сәуірдегі "</w:t>
      </w:r>
      <w:r>
        <w:rPr>
          <w:rFonts w:ascii="Times New Roman"/>
          <w:b w:val="false"/>
          <w:i w:val="false"/>
          <w:color w:val="000000"/>
          <w:sz w:val="28"/>
        </w:rPr>
        <w:t>Құқықтық актілер туралы</w:t>
      </w:r>
      <w:r>
        <w:rPr>
          <w:rFonts w:ascii="Times New Roman"/>
          <w:b w:val="false"/>
          <w:i w:val="false"/>
          <w:color w:val="000000"/>
          <w:sz w:val="28"/>
        </w:rPr>
        <w:t xml:space="preserve">" заңдарына, Қазақстан Республикасы Білім және ғылым министрінің 2017 жылғы 25 желтоқсандағы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бұйрығына өзгерістер мен толықтыру енгізу туралы" № 650 </w:t>
      </w:r>
      <w:r>
        <w:rPr>
          <w:rFonts w:ascii="Times New Roman"/>
          <w:b w:val="false"/>
          <w:i w:val="false"/>
          <w:color w:val="000000"/>
          <w:sz w:val="28"/>
        </w:rPr>
        <w:t xml:space="preserve">бұйрығына </w:t>
      </w:r>
      <w:r>
        <w:rPr>
          <w:rFonts w:ascii="Times New Roman"/>
          <w:b w:val="false"/>
          <w:i w:val="false"/>
          <w:color w:val="000000"/>
          <w:sz w:val="28"/>
        </w:rPr>
        <w:t>сәйкес (Нормативтік құқықтық актілерді мемлекеттік тіркеу тізілімінде № 16271 болып тіркелген), Қарағанды облысының әкімдігі ҚАУЛЫ ЕТЕДІ:</w:t>
      </w:r>
    </w:p>
    <w:bookmarkEnd w:id="0"/>
    <w:bookmarkStart w:name="z895" w:id="1"/>
    <w:p>
      <w:pPr>
        <w:spacing w:after="0"/>
        <w:ind w:left="0"/>
        <w:jc w:val="both"/>
      </w:pPr>
      <w:r>
        <w:rPr>
          <w:rFonts w:ascii="Times New Roman"/>
          <w:b w:val="false"/>
          <w:i w:val="false"/>
          <w:color w:val="000000"/>
          <w:sz w:val="28"/>
        </w:rPr>
        <w:t>
      1. Келесі қоса берілген:</w:t>
      </w:r>
    </w:p>
    <w:bookmarkEnd w:id="1"/>
    <w:bookmarkStart w:name="z896" w:id="2"/>
    <w:p>
      <w:pPr>
        <w:spacing w:after="0"/>
        <w:ind w:left="0"/>
        <w:jc w:val="both"/>
      </w:pPr>
      <w:r>
        <w:rPr>
          <w:rFonts w:ascii="Times New Roman"/>
          <w:b w:val="false"/>
          <w:i w:val="false"/>
          <w:color w:val="000000"/>
          <w:sz w:val="28"/>
        </w:rPr>
        <w:t xml:space="preserve">
      1) осы қаулының </w:t>
      </w:r>
      <w:r>
        <w:rPr>
          <w:rFonts w:ascii="Times New Roman"/>
          <w:b w:val="false"/>
          <w:i w:val="false"/>
          <w:color w:val="000000"/>
          <w:sz w:val="28"/>
        </w:rPr>
        <w:t>1-қосымшасына</w:t>
      </w:r>
      <w:r>
        <w:rPr>
          <w:rFonts w:ascii="Times New Roman"/>
          <w:b w:val="false"/>
          <w:i w:val="false"/>
          <w:color w:val="000000"/>
          <w:sz w:val="28"/>
        </w:rPr>
        <w:t xml:space="preserve"> сәйкес "Қорғаншылық және қамқоршылық жөнінде анықтамалар беру" мемлекеттік көрсетілетін қызмет регламенті;</w:t>
      </w:r>
    </w:p>
    <w:bookmarkEnd w:id="2"/>
    <w:bookmarkStart w:name="z897" w:id="3"/>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2-қосымшасына</w:t>
      </w:r>
      <w:r>
        <w:rPr>
          <w:rFonts w:ascii="Times New Roman"/>
          <w:b w:val="false"/>
          <w:i w:val="false"/>
          <w:color w:val="000000"/>
          <w:sz w:val="28"/>
        </w:rPr>
        <w:t xml:space="preserve"> сәйкес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3"/>
    <w:bookmarkStart w:name="z898" w:id="4"/>
    <w:p>
      <w:pPr>
        <w:spacing w:after="0"/>
        <w:ind w:left="0"/>
        <w:jc w:val="both"/>
      </w:pPr>
      <w:r>
        <w:rPr>
          <w:rFonts w:ascii="Times New Roman"/>
          <w:b w:val="false"/>
          <w:i w:val="false"/>
          <w:color w:val="000000"/>
          <w:sz w:val="28"/>
        </w:rPr>
        <w:t xml:space="preserve">
      3) осы қаулының </w:t>
      </w:r>
      <w:r>
        <w:rPr>
          <w:rFonts w:ascii="Times New Roman"/>
          <w:b w:val="false"/>
          <w:i w:val="false"/>
          <w:color w:val="000000"/>
          <w:sz w:val="28"/>
        </w:rPr>
        <w:t>3-қосымшасына</w:t>
      </w:r>
      <w:r>
        <w:rPr>
          <w:rFonts w:ascii="Times New Roman"/>
          <w:b w:val="false"/>
          <w:i w:val="false"/>
          <w:color w:val="000000"/>
          <w:sz w:val="28"/>
        </w:rPr>
        <w:t xml:space="preserve"> сәйкес "Кәмелетке толмағандардың мүлкіне иелік ету үшін анықтамалар беру" мемлекеттік көрсетілетін қызмет регламенті;</w:t>
      </w:r>
    </w:p>
    <w:bookmarkEnd w:id="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4) алынып тасталды - Қарағанды облысы әкімдігінің 21.05.2019 </w:t>
      </w:r>
      <w:r>
        <w:rPr>
          <w:rFonts w:ascii="Times New Roman"/>
          <w:b w:val="false"/>
          <w:i w:val="false"/>
          <w:color w:val="00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0" w:id="5"/>
    <w:p>
      <w:pPr>
        <w:spacing w:after="0"/>
        <w:ind w:left="0"/>
        <w:jc w:val="both"/>
      </w:pPr>
      <w:r>
        <w:rPr>
          <w:rFonts w:ascii="Times New Roman"/>
          <w:b w:val="false"/>
          <w:i w:val="false"/>
          <w:color w:val="000000"/>
          <w:sz w:val="28"/>
        </w:rPr>
        <w:t xml:space="preserve">
      5) осы қаулының </w:t>
      </w:r>
      <w:r>
        <w:rPr>
          <w:rFonts w:ascii="Times New Roman"/>
          <w:b w:val="false"/>
          <w:i w:val="false"/>
          <w:color w:val="000000"/>
          <w:sz w:val="28"/>
        </w:rPr>
        <w:t>5-қосымшасына</w:t>
      </w:r>
      <w:r>
        <w:rPr>
          <w:rFonts w:ascii="Times New Roman"/>
          <w:b w:val="false"/>
          <w:i w:val="false"/>
          <w:color w:val="000000"/>
          <w:sz w:val="28"/>
        </w:rPr>
        <w:t xml:space="preserve"> сәйкес "Шалғайдағы ауылдық елді мекендерде тұратын балаларды жалпы білім беру ұйымдарына және кейін </w:t>
      </w:r>
      <w:r>
        <w:rPr>
          <w:rFonts w:ascii="Times New Roman"/>
          <w:b w:val="false"/>
          <w:i w:val="false"/>
          <w:color w:val="000000"/>
          <w:sz w:val="28"/>
        </w:rPr>
        <w:t>үйлеріне тегін тасымалдауды ұсыну" мемлекеттік көрсетілетін қызмет регламенті;</w:t>
      </w:r>
    </w:p>
    <w:bookmarkEnd w:id="5"/>
    <w:bookmarkStart w:name="z902" w:id="6"/>
    <w:p>
      <w:pPr>
        <w:spacing w:after="0"/>
        <w:ind w:left="0"/>
        <w:jc w:val="both"/>
      </w:pPr>
      <w:r>
        <w:rPr>
          <w:rFonts w:ascii="Times New Roman"/>
          <w:b w:val="false"/>
          <w:i w:val="false"/>
          <w:color w:val="000000"/>
          <w:sz w:val="28"/>
        </w:rPr>
        <w:t xml:space="preserve">
      6) осы қаулының </w:t>
      </w:r>
      <w:r>
        <w:rPr>
          <w:rFonts w:ascii="Times New Roman"/>
          <w:b w:val="false"/>
          <w:i w:val="false"/>
          <w:color w:val="000000"/>
          <w:sz w:val="28"/>
        </w:rPr>
        <w:t>6-қосымшасына</w:t>
      </w:r>
      <w:r>
        <w:rPr>
          <w:rFonts w:ascii="Times New Roman"/>
          <w:b w:val="false"/>
          <w:i w:val="false"/>
          <w:color w:val="000000"/>
          <w:sz w:val="28"/>
        </w:rPr>
        <w:t xml:space="preserve"> сәйкес "Жалпы білім беретін мектептердегі білім алушылар мен тәрбиеленушілердің жекелеген санаттарын тегін және жеңілдікпен тамақтандыруды ұсыну" мемлекеттік көрсетілетін қызмет регламенті;</w:t>
      </w:r>
    </w:p>
    <w:bookmarkEnd w:id="6"/>
    <w:bookmarkStart w:name="z903" w:id="7"/>
    <w:p>
      <w:pPr>
        <w:spacing w:after="0"/>
        <w:ind w:left="0"/>
        <w:jc w:val="both"/>
      </w:pPr>
      <w:r>
        <w:rPr>
          <w:rFonts w:ascii="Times New Roman"/>
          <w:b w:val="false"/>
          <w:i w:val="false"/>
          <w:color w:val="000000"/>
          <w:sz w:val="28"/>
        </w:rPr>
        <w:t xml:space="preserve">
      7) осы қаулының </w:t>
      </w:r>
      <w:r>
        <w:rPr>
          <w:rFonts w:ascii="Times New Roman"/>
          <w:b w:val="false"/>
          <w:i w:val="false"/>
          <w:color w:val="000000"/>
          <w:sz w:val="28"/>
        </w:rPr>
        <w:t>7-қосымшасына</w:t>
      </w:r>
      <w:r>
        <w:rPr>
          <w:rFonts w:ascii="Times New Roman"/>
          <w:b w:val="false"/>
          <w:i w:val="false"/>
          <w:color w:val="000000"/>
          <w:sz w:val="28"/>
        </w:rPr>
        <w:t xml:space="preserve"> сәйкес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7"/>
    <w:bookmarkStart w:name="z904" w:id="8"/>
    <w:p>
      <w:pPr>
        <w:spacing w:after="0"/>
        <w:ind w:left="0"/>
        <w:jc w:val="both"/>
      </w:pPr>
      <w:r>
        <w:rPr>
          <w:rFonts w:ascii="Times New Roman"/>
          <w:b w:val="false"/>
          <w:i w:val="false"/>
          <w:color w:val="000000"/>
          <w:sz w:val="28"/>
        </w:rPr>
        <w:t xml:space="preserve">
      8) осы қаулының </w:t>
      </w:r>
      <w:r>
        <w:rPr>
          <w:rFonts w:ascii="Times New Roman"/>
          <w:b w:val="false"/>
          <w:i w:val="false"/>
          <w:color w:val="000000"/>
          <w:sz w:val="28"/>
        </w:rPr>
        <w:t>8-қосымшасына</w:t>
      </w:r>
      <w:r>
        <w:rPr>
          <w:rFonts w:ascii="Times New Roman"/>
          <w:b w:val="false"/>
          <w:i w:val="false"/>
          <w:color w:val="000000"/>
          <w:sz w:val="28"/>
        </w:rPr>
        <w:t xml:space="preserve"> сәйкес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9) алынып тасталды - Қарағанды облысы әкімдігінің 21.05.2019 </w:t>
      </w:r>
      <w:r>
        <w:rPr>
          <w:rFonts w:ascii="Times New Roman"/>
          <w:b w:val="false"/>
          <w:i w:val="false"/>
          <w:color w:val="00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906" w:id="9"/>
    <w:p>
      <w:pPr>
        <w:spacing w:after="0"/>
        <w:ind w:left="0"/>
        <w:jc w:val="both"/>
      </w:pPr>
      <w:r>
        <w:rPr>
          <w:rFonts w:ascii="Times New Roman"/>
          <w:b w:val="false"/>
          <w:i w:val="false"/>
          <w:color w:val="000000"/>
          <w:sz w:val="28"/>
        </w:rPr>
        <w:t xml:space="preserve">
      10) осы қаулының </w:t>
      </w:r>
      <w:r>
        <w:rPr>
          <w:rFonts w:ascii="Times New Roman"/>
          <w:b w:val="false"/>
          <w:i w:val="false"/>
          <w:color w:val="000000"/>
          <w:sz w:val="28"/>
        </w:rPr>
        <w:t>10-қосымшасына</w:t>
      </w:r>
      <w:r>
        <w:rPr>
          <w:rFonts w:ascii="Times New Roman"/>
          <w:b w:val="false"/>
          <w:i w:val="false"/>
          <w:color w:val="000000"/>
          <w:sz w:val="28"/>
        </w:rPr>
        <w:t xml:space="preserve"> сәйкес "Бала асырап алуға тілек білдірген адамдарды есепке қою" мемлекеттік көрсетілетін қызмет регламенті;</w:t>
      </w:r>
    </w:p>
    <w:bookmarkEnd w:id="9"/>
    <w:bookmarkStart w:name="z907" w:id="10"/>
    <w:p>
      <w:pPr>
        <w:spacing w:after="0"/>
        <w:ind w:left="0"/>
        <w:jc w:val="both"/>
      </w:pPr>
      <w:r>
        <w:rPr>
          <w:rFonts w:ascii="Times New Roman"/>
          <w:b w:val="false"/>
          <w:i w:val="false"/>
          <w:color w:val="000000"/>
          <w:sz w:val="28"/>
        </w:rPr>
        <w:t xml:space="preserve">
      11) осы қаулының </w:t>
      </w:r>
      <w:r>
        <w:rPr>
          <w:rFonts w:ascii="Times New Roman"/>
          <w:b w:val="false"/>
          <w:i w:val="false"/>
          <w:color w:val="000000"/>
          <w:sz w:val="28"/>
        </w:rPr>
        <w:t>11-қосымшасына</w:t>
      </w:r>
      <w:r>
        <w:rPr>
          <w:rFonts w:ascii="Times New Roman"/>
          <w:b w:val="false"/>
          <w:i w:val="false"/>
          <w:color w:val="000000"/>
          <w:sz w:val="28"/>
        </w:rPr>
        <w:t xml:space="preserve"> сәйкес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10"/>
    <w:bookmarkStart w:name="z908" w:id="11"/>
    <w:p>
      <w:pPr>
        <w:spacing w:after="0"/>
        <w:ind w:left="0"/>
        <w:jc w:val="both"/>
      </w:pPr>
      <w:r>
        <w:rPr>
          <w:rFonts w:ascii="Times New Roman"/>
          <w:b w:val="false"/>
          <w:i w:val="false"/>
          <w:color w:val="000000"/>
          <w:sz w:val="28"/>
        </w:rPr>
        <w:t xml:space="preserve">
      12) осы қаулының </w:t>
      </w:r>
      <w:r>
        <w:rPr>
          <w:rFonts w:ascii="Times New Roman"/>
          <w:b w:val="false"/>
          <w:i w:val="false"/>
          <w:color w:val="000000"/>
          <w:sz w:val="28"/>
        </w:rPr>
        <w:t>12-қосымшасына</w:t>
      </w:r>
      <w:r>
        <w:rPr>
          <w:rFonts w:ascii="Times New Roman"/>
          <w:b w:val="false"/>
          <w:i w:val="false"/>
          <w:color w:val="000000"/>
          <w:sz w:val="28"/>
        </w:rPr>
        <w:t xml:space="preserve"> сәйкес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11"/>
    <w:bookmarkStart w:name="z909" w:id="12"/>
    <w:p>
      <w:pPr>
        <w:spacing w:after="0"/>
        <w:ind w:left="0"/>
        <w:jc w:val="both"/>
      </w:pPr>
      <w:r>
        <w:rPr>
          <w:rFonts w:ascii="Times New Roman"/>
          <w:b w:val="false"/>
          <w:i w:val="false"/>
          <w:color w:val="000000"/>
          <w:sz w:val="28"/>
        </w:rPr>
        <w:t xml:space="preserve">
      13) осы қаулының </w:t>
      </w:r>
      <w:r>
        <w:rPr>
          <w:rFonts w:ascii="Times New Roman"/>
          <w:b w:val="false"/>
          <w:i w:val="false"/>
          <w:color w:val="000000"/>
          <w:sz w:val="28"/>
        </w:rPr>
        <w:t>13-қосымшасына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12"/>
    <w:p>
      <w:pPr>
        <w:spacing w:after="0"/>
        <w:ind w:left="0"/>
        <w:jc w:val="both"/>
      </w:pPr>
      <w:r>
        <w:rPr>
          <w:rFonts w:ascii="Times New Roman"/>
          <w:b w:val="false"/>
          <w:i w:val="false"/>
          <w:color w:val="000000"/>
          <w:sz w:val="28"/>
        </w:rPr>
        <w:t xml:space="preserve">
      13-1) осы қаулының </w:t>
      </w:r>
      <w:r>
        <w:rPr>
          <w:rFonts w:ascii="Times New Roman"/>
          <w:b w:val="false"/>
          <w:i w:val="false"/>
          <w:color w:val="000000"/>
          <w:sz w:val="28"/>
        </w:rPr>
        <w:t>13-1 қосымшасына</w:t>
      </w:r>
      <w:r>
        <w:rPr>
          <w:rFonts w:ascii="Times New Roman"/>
          <w:b w:val="false"/>
          <w:i w:val="false"/>
          <w:color w:val="000000"/>
          <w:sz w:val="28"/>
        </w:rPr>
        <w:t xml:space="preserve"> сәйкес "Он жасқа толған баланың пiкiрi ескеру туралы қорғаншылық немесе қамқоршылық органының шешімін беру" мемлекеттік көрсетілетін қызмет регламенті;</w:t>
      </w:r>
    </w:p>
    <w:bookmarkStart w:name="z910" w:id="13"/>
    <w:p>
      <w:pPr>
        <w:spacing w:after="0"/>
        <w:ind w:left="0"/>
        <w:jc w:val="both"/>
      </w:pPr>
      <w:r>
        <w:rPr>
          <w:rFonts w:ascii="Times New Roman"/>
          <w:b w:val="false"/>
          <w:i w:val="false"/>
          <w:color w:val="000000"/>
          <w:sz w:val="28"/>
        </w:rPr>
        <w:t xml:space="preserve">
      14) осы қаулының </w:t>
      </w:r>
      <w:r>
        <w:rPr>
          <w:rFonts w:ascii="Times New Roman"/>
          <w:b w:val="false"/>
          <w:i w:val="false"/>
          <w:color w:val="000000"/>
          <w:sz w:val="28"/>
        </w:rPr>
        <w:t>14-қосымшасына</w:t>
      </w:r>
      <w:r>
        <w:rPr>
          <w:rFonts w:ascii="Times New Roman"/>
          <w:b w:val="false"/>
          <w:i w:val="false"/>
          <w:color w:val="000000"/>
          <w:sz w:val="28"/>
        </w:rPr>
        <w:t xml:space="preserve"> сәйкес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регламенттері бекітілсін.</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1-тармаққа өзгерістер енгізілді - Қарағанды облысы әкімдігінің 21.05.2019 </w:t>
      </w:r>
      <w:r>
        <w:rPr>
          <w:rFonts w:ascii="Times New Roman"/>
          <w:b w:val="false"/>
          <w:i w:val="false"/>
          <w:color w:val="00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Қарағанды облысы әкімдігінің 25.11.2019 </w:t>
      </w:r>
      <w:r>
        <w:rPr>
          <w:rFonts w:ascii="Times New Roman"/>
          <w:b w:val="false"/>
          <w:i w:val="false"/>
          <w:color w:val="000000"/>
          <w:sz w:val="28"/>
        </w:rPr>
        <w:t>№ 67/03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қаулыларымен.</w:t>
      </w:r>
      <w:r>
        <w:br/>
      </w:r>
      <w:r>
        <w:rPr>
          <w:rFonts w:ascii="Times New Roman"/>
          <w:b w:val="false"/>
          <w:i w:val="false"/>
          <w:color w:val="000000"/>
          <w:sz w:val="28"/>
        </w:rPr>
        <w:t>
</w:t>
      </w:r>
    </w:p>
    <w:bookmarkStart w:name="z911" w:id="14"/>
    <w:p>
      <w:pPr>
        <w:spacing w:after="0"/>
        <w:ind w:left="0"/>
        <w:jc w:val="both"/>
      </w:pPr>
      <w:r>
        <w:rPr>
          <w:rFonts w:ascii="Times New Roman"/>
          <w:b w:val="false"/>
          <w:i w:val="false"/>
          <w:color w:val="000000"/>
          <w:sz w:val="28"/>
        </w:rPr>
        <w:t xml:space="preserve">
      2. Осы қаулының </w:t>
      </w:r>
      <w:r>
        <w:rPr>
          <w:rFonts w:ascii="Times New Roman"/>
          <w:b w:val="false"/>
          <w:i w:val="false"/>
          <w:color w:val="000000"/>
          <w:sz w:val="28"/>
        </w:rPr>
        <w:t>15-қосымшасына</w:t>
      </w:r>
      <w:r>
        <w:rPr>
          <w:rFonts w:ascii="Times New Roman"/>
          <w:b w:val="false"/>
          <w:i w:val="false"/>
          <w:color w:val="000000"/>
          <w:sz w:val="28"/>
        </w:rPr>
        <w:t xml:space="preserve"> сәйкес Қарағанды облысы әкімдігінің кейбір қаулыларының күші жойылды деп танылсын.</w:t>
      </w:r>
    </w:p>
    <w:bookmarkEnd w:id="14"/>
    <w:bookmarkStart w:name="z912" w:id="15"/>
    <w:p>
      <w:pPr>
        <w:spacing w:after="0"/>
        <w:ind w:left="0"/>
        <w:jc w:val="both"/>
      </w:pPr>
      <w:r>
        <w:rPr>
          <w:rFonts w:ascii="Times New Roman"/>
          <w:b w:val="false"/>
          <w:i w:val="false"/>
          <w:color w:val="000000"/>
          <w:sz w:val="28"/>
        </w:rPr>
        <w:t xml:space="preserve">
      3. Осы қаулының орындалуын бақылау облыс әкімінің жетекшілік ететін орынбасарына жүктелсін. </w:t>
      </w:r>
    </w:p>
    <w:bookmarkEnd w:id="15"/>
    <w:bookmarkStart w:name="z913" w:id="16"/>
    <w:p>
      <w:pPr>
        <w:spacing w:after="0"/>
        <w:ind w:left="0"/>
        <w:jc w:val="both"/>
      </w:pPr>
      <w:r>
        <w:rPr>
          <w:rFonts w:ascii="Times New Roman"/>
          <w:b w:val="false"/>
          <w:i w:val="false"/>
          <w:color w:val="000000"/>
          <w:sz w:val="28"/>
        </w:rPr>
        <w:t>
      4. Осы қаулы алғашқы ресми жарияланған күннен кейін күнтізбелік он күн өткен соң қолданысқа енгізіледі.</w:t>
      </w:r>
    </w:p>
    <w:bookmarkEnd w:id="1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Қарағанды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Қошанов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1-қосымша</w:t>
            </w:r>
          </w:p>
        </w:tc>
      </w:tr>
    </w:tbl>
    <w:bookmarkStart w:name="z916" w:id="17"/>
    <w:p>
      <w:pPr>
        <w:spacing w:after="0"/>
        <w:ind w:left="0"/>
        <w:jc w:val="left"/>
      </w:pPr>
      <w:r>
        <w:rPr>
          <w:rFonts w:ascii="Times New Roman"/>
          <w:b/>
          <w:i w:val="false"/>
          <w:color w:val="000000"/>
        </w:rPr>
        <w:t xml:space="preserve"> "Қорғаншылық және қамқоршылық жөнінде анықтамалар беру" мемлекеттік көрсетілетін қызмет регламенті</w:t>
      </w:r>
    </w:p>
    <w:bookmarkEnd w:id="17"/>
    <w:p>
      <w:pPr>
        <w:spacing w:after="0"/>
        <w:ind w:left="0"/>
        <w:jc w:val="both"/>
      </w:pPr>
      <w:r>
        <w:rPr>
          <w:rFonts w:ascii="Times New Roman"/>
          <w:b w:val="false"/>
          <w:i w:val="false"/>
          <w:color w:val="ff0000"/>
          <w:sz w:val="28"/>
        </w:rPr>
        <w:t xml:space="preserve">
      Ескерту. 1-қосымша жаңа редакцияда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917" w:id="18"/>
    <w:p>
      <w:pPr>
        <w:spacing w:after="0"/>
        <w:ind w:left="0"/>
        <w:jc w:val="left"/>
      </w:pPr>
      <w:r>
        <w:rPr>
          <w:rFonts w:ascii="Times New Roman"/>
          <w:b/>
          <w:i w:val="false"/>
          <w:color w:val="000000"/>
        </w:rPr>
        <w:t xml:space="preserve"> 1-тарау. Жалпы ережелер</w:t>
      </w:r>
    </w:p>
    <w:bookmarkEnd w:id="18"/>
    <w:bookmarkStart w:name="z918" w:id="19"/>
    <w:p>
      <w:pPr>
        <w:spacing w:after="0"/>
        <w:ind w:left="0"/>
        <w:jc w:val="both"/>
      </w:pPr>
      <w:r>
        <w:rPr>
          <w:rFonts w:ascii="Times New Roman"/>
          <w:b w:val="false"/>
          <w:i w:val="false"/>
          <w:color w:val="000000"/>
          <w:sz w:val="28"/>
        </w:rPr>
        <w:t>
      1. "Қорғаншылық және қамқоршылық жөнінде анықтама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19"/>
    <w:bookmarkStart w:name="z23" w:id="2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20"/>
    <w:bookmarkStart w:name="z24" w:id="21"/>
    <w:p>
      <w:pPr>
        <w:spacing w:after="0"/>
        <w:ind w:left="0"/>
        <w:jc w:val="both"/>
      </w:pPr>
      <w:r>
        <w:rPr>
          <w:rFonts w:ascii="Times New Roman"/>
          <w:b w:val="false"/>
          <w:i w:val="false"/>
          <w:color w:val="000000"/>
          <w:sz w:val="28"/>
        </w:rPr>
        <w:t>
      2. Мемлекеттік қызмет көрсету нысаны – электрондық (толық автоматтандырылған).</w:t>
      </w:r>
    </w:p>
    <w:bookmarkEnd w:id="21"/>
    <w:bookmarkStart w:name="z25" w:id="22"/>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"Қорғаншылық және қамқоршылық жөнінде анықтамалар беру" мемлекеттік көрсетілетін қызмет стандартының (бұдан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қамқоршылық және қорғаншылық белгілеу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2"/>
    <w:bookmarkStart w:name="z26" w:id="23"/>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23"/>
    <w:bookmarkStart w:name="z27" w:id="24"/>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4"/>
    <w:bookmarkStart w:name="z28" w:id="25"/>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тұлғаның (бұдан әрі – көрсетілетін қызметті алушы) электрондық құжат нысанындағы өтiнiші,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негіз болып табылады.</w:t>
      </w:r>
    </w:p>
    <w:bookmarkEnd w:id="25"/>
    <w:bookmarkStart w:name="z29" w:id="26"/>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26"/>
    <w:bookmarkStart w:name="z30" w:id="27"/>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мен тіркеуі, құжаттарды басшысыға қарастыруға беруі – 5 (бес) минут;</w:t>
      </w:r>
    </w:p>
    <w:bookmarkEnd w:id="27"/>
    <w:bookmarkStart w:name="z31" w:id="28"/>
    <w:p>
      <w:pPr>
        <w:spacing w:after="0"/>
        <w:ind w:left="0"/>
        <w:jc w:val="both"/>
      </w:pPr>
      <w:r>
        <w:rPr>
          <w:rFonts w:ascii="Times New Roman"/>
          <w:b w:val="false"/>
          <w:i w:val="false"/>
          <w:color w:val="000000"/>
          <w:sz w:val="28"/>
        </w:rPr>
        <w:t>
      нәтижесі –құжаттарды көрсетілетін қызметті берушінің басшысының қарауына жолдауы;</w:t>
      </w:r>
    </w:p>
    <w:bookmarkEnd w:id="28"/>
    <w:bookmarkStart w:name="z32" w:id="29"/>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жауапты маманды тағайындайды – 5 (бес) минут;</w:t>
      </w:r>
    </w:p>
    <w:bookmarkEnd w:id="29"/>
    <w:bookmarkStart w:name="z33" w:id="30"/>
    <w:p>
      <w:pPr>
        <w:spacing w:after="0"/>
        <w:ind w:left="0"/>
        <w:jc w:val="both"/>
      </w:pPr>
      <w:r>
        <w:rPr>
          <w:rFonts w:ascii="Times New Roman"/>
          <w:b w:val="false"/>
          <w:i w:val="false"/>
          <w:color w:val="000000"/>
          <w:sz w:val="28"/>
        </w:rPr>
        <w:t>
      нәтижесі – орындау үшін жауапты маманды белгілеу;</w:t>
      </w:r>
    </w:p>
    <w:bookmarkEnd w:id="30"/>
    <w:bookmarkStart w:name="z34" w:id="31"/>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қызмет көрсетудің нәтижесін дайындауы – 5 (бес) минут;</w:t>
      </w:r>
    </w:p>
    <w:bookmarkEnd w:id="31"/>
    <w:bookmarkStart w:name="z35" w:id="32"/>
    <w:p>
      <w:pPr>
        <w:spacing w:after="0"/>
        <w:ind w:left="0"/>
        <w:jc w:val="both"/>
      </w:pPr>
      <w:r>
        <w:rPr>
          <w:rFonts w:ascii="Times New Roman"/>
          <w:b w:val="false"/>
          <w:i w:val="false"/>
          <w:color w:val="000000"/>
          <w:sz w:val="28"/>
        </w:rPr>
        <w:t>
      нәтижесі – көрсетілетін қызметті берушінің басшысына мемлекеттік қызмет көрсетудің нәтижесін қол қоюға жолдау;</w:t>
      </w:r>
    </w:p>
    <w:bookmarkEnd w:id="32"/>
    <w:bookmarkStart w:name="z36" w:id="33"/>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көрсетудің нәтижесін қарайды және қолын қояды – 5 (бес) минут ішінде; </w:t>
      </w:r>
    </w:p>
    <w:bookmarkEnd w:id="33"/>
    <w:bookmarkStart w:name="z37" w:id="34"/>
    <w:p>
      <w:pPr>
        <w:spacing w:after="0"/>
        <w:ind w:left="0"/>
        <w:jc w:val="both"/>
      </w:pPr>
      <w:r>
        <w:rPr>
          <w:rFonts w:ascii="Times New Roman"/>
          <w:b w:val="false"/>
          <w:i w:val="false"/>
          <w:color w:val="000000"/>
          <w:sz w:val="28"/>
        </w:rPr>
        <w:t>
      нәтижесі – мемлекеттік қызмет көрсетудің нәтижесін көрсетілетін қызметті берушінің кеңсесіне тіркеуге жолдау;</w:t>
      </w:r>
    </w:p>
    <w:bookmarkEnd w:id="34"/>
    <w:bookmarkStart w:name="z38" w:id="35"/>
    <w:p>
      <w:pPr>
        <w:spacing w:after="0"/>
        <w:ind w:left="0"/>
        <w:jc w:val="both"/>
      </w:pPr>
      <w:r>
        <w:rPr>
          <w:rFonts w:ascii="Times New Roman"/>
          <w:b w:val="false"/>
          <w:i w:val="false"/>
          <w:color w:val="000000"/>
          <w:sz w:val="28"/>
        </w:rPr>
        <w:t>
      5) көрсетілетін қызметті берушінің кеңсесі портал арқылы электронды нысанда көрсетілетін қызметті берушінің өкілетті тұлғасының ЭЦҚ қойылған мемлекеттік көрсетілетін қызметтің нәтижесін көрсетілетін қызметті алушының "жеке кабинетіне" жібереді – 5 (бес) минут;</w:t>
      </w:r>
    </w:p>
    <w:bookmarkEnd w:id="35"/>
    <w:bookmarkStart w:name="z39" w:id="36"/>
    <w:p>
      <w:pPr>
        <w:spacing w:after="0"/>
        <w:ind w:left="0"/>
        <w:jc w:val="both"/>
      </w:pPr>
      <w:r>
        <w:rPr>
          <w:rFonts w:ascii="Times New Roman"/>
          <w:b w:val="false"/>
          <w:i w:val="false"/>
          <w:color w:val="000000"/>
          <w:sz w:val="28"/>
        </w:rPr>
        <w:t>
      нәтижесі – мемлекеттік қызмет көрсетудің нәтижесін жіберу.</w:t>
      </w:r>
    </w:p>
    <w:bookmarkEnd w:id="36"/>
    <w:bookmarkStart w:name="z40" w:id="37"/>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7"/>
    <w:bookmarkStart w:name="z41" w:id="38"/>
    <w:p>
      <w:pPr>
        <w:spacing w:after="0"/>
        <w:ind w:left="0"/>
        <w:jc w:val="both"/>
      </w:pPr>
      <w:r>
        <w:rPr>
          <w:rFonts w:ascii="Times New Roman"/>
          <w:b w:val="false"/>
          <w:i w:val="false"/>
          <w:color w:val="000000"/>
          <w:sz w:val="28"/>
        </w:rPr>
        <w:t>
      6. Мемлекеттiк көрсетiлетiн қызмет процесiне қатысатын құрылымдық бөлiмшелердiң (қызметкерлердiң) тiзбесi:</w:t>
      </w:r>
    </w:p>
    <w:bookmarkEnd w:id="38"/>
    <w:bookmarkStart w:name="z42" w:id="39"/>
    <w:p>
      <w:pPr>
        <w:spacing w:after="0"/>
        <w:ind w:left="0"/>
        <w:jc w:val="both"/>
      </w:pPr>
      <w:r>
        <w:rPr>
          <w:rFonts w:ascii="Times New Roman"/>
          <w:b w:val="false"/>
          <w:i w:val="false"/>
          <w:color w:val="000000"/>
          <w:sz w:val="28"/>
        </w:rPr>
        <w:t>
      1) көрсетілетін қызметті берушінің кеңсе қызметкері;</w:t>
      </w:r>
    </w:p>
    <w:bookmarkEnd w:id="39"/>
    <w:bookmarkStart w:name="z43" w:id="40"/>
    <w:p>
      <w:pPr>
        <w:spacing w:after="0"/>
        <w:ind w:left="0"/>
        <w:jc w:val="both"/>
      </w:pPr>
      <w:r>
        <w:rPr>
          <w:rFonts w:ascii="Times New Roman"/>
          <w:b w:val="false"/>
          <w:i w:val="false"/>
          <w:color w:val="000000"/>
          <w:sz w:val="28"/>
        </w:rPr>
        <w:t>
      2) көрсетілетін қызметті берушінің басшысы;</w:t>
      </w:r>
    </w:p>
    <w:bookmarkEnd w:id="40"/>
    <w:bookmarkStart w:name="z44" w:id="41"/>
    <w:p>
      <w:pPr>
        <w:spacing w:after="0"/>
        <w:ind w:left="0"/>
        <w:jc w:val="both"/>
      </w:pPr>
      <w:r>
        <w:rPr>
          <w:rFonts w:ascii="Times New Roman"/>
          <w:b w:val="false"/>
          <w:i w:val="false"/>
          <w:color w:val="000000"/>
          <w:sz w:val="28"/>
        </w:rPr>
        <w:t>
      3) көрсетілетін қызметті берушінің жауапты маманы.</w:t>
      </w:r>
    </w:p>
    <w:bookmarkEnd w:id="41"/>
    <w:bookmarkStart w:name="z45" w:id="42"/>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bookmarkEnd w:id="42"/>
    <w:bookmarkStart w:name="z46" w:id="43"/>
    <w:p>
      <w:pPr>
        <w:spacing w:after="0"/>
        <w:ind w:left="0"/>
        <w:jc w:val="both"/>
      </w:pPr>
      <w:r>
        <w:rPr>
          <w:rFonts w:ascii="Times New Roman"/>
          <w:b w:val="false"/>
          <w:i w:val="false"/>
          <w:color w:val="000000"/>
          <w:sz w:val="28"/>
        </w:rPr>
        <w:t>
      1) көрсетілетін қызметті берушінің кеңсесі портал арқылы келген құжаттарды қабылдауды және оларды тіркеуді жүзеге асырады – 5 (бес) минут;</w:t>
      </w:r>
    </w:p>
    <w:bookmarkEnd w:id="43"/>
    <w:bookmarkStart w:name="z47" w:id="44"/>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жауапты маманды тағайындайды – 5 (бес) минут;</w:t>
      </w:r>
    </w:p>
    <w:bookmarkEnd w:id="44"/>
    <w:bookmarkStart w:name="z48" w:id="45"/>
    <w:p>
      <w:pPr>
        <w:spacing w:after="0"/>
        <w:ind w:left="0"/>
        <w:jc w:val="both"/>
      </w:pPr>
      <w:r>
        <w:rPr>
          <w:rFonts w:ascii="Times New Roman"/>
          <w:b w:val="false"/>
          <w:i w:val="false"/>
          <w:color w:val="000000"/>
          <w:sz w:val="28"/>
        </w:rPr>
        <w:t xml:space="preserve">
      3) жауапты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қызмет көрсетудің нәтижесін дайындауы – 5 (бес) минут;</w:t>
      </w:r>
    </w:p>
    <w:bookmarkEnd w:id="45"/>
    <w:bookmarkStart w:name="z49" w:id="46"/>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көрсетудің нәтижесін қарайды және қолын қояды – 5 (бес) минут ішінде; </w:t>
      </w:r>
    </w:p>
    <w:bookmarkEnd w:id="46"/>
    <w:bookmarkStart w:name="z50" w:id="47"/>
    <w:p>
      <w:pPr>
        <w:spacing w:after="0"/>
        <w:ind w:left="0"/>
        <w:jc w:val="both"/>
      </w:pPr>
      <w:r>
        <w:rPr>
          <w:rFonts w:ascii="Times New Roman"/>
          <w:b w:val="false"/>
          <w:i w:val="false"/>
          <w:color w:val="000000"/>
          <w:sz w:val="28"/>
        </w:rPr>
        <w:t>
      5) көрсетілетін қызметті берушінің кеңсесі портал арқылы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нысанында жібереді – 5 (бес) минут.</w:t>
      </w:r>
    </w:p>
    <w:bookmarkEnd w:id="47"/>
    <w:bookmarkStart w:name="z51" w:id="4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
    <w:bookmarkStart w:name="z52" w:id="49"/>
    <w:p>
      <w:pPr>
        <w:spacing w:after="0"/>
        <w:ind w:left="0"/>
        <w:jc w:val="both"/>
      </w:pPr>
      <w:r>
        <w:rPr>
          <w:rFonts w:ascii="Times New Roman"/>
          <w:b w:val="false"/>
          <w:i w:val="false"/>
          <w:color w:val="000000"/>
          <w:sz w:val="28"/>
        </w:rPr>
        <w:t>
      8. Портал арқылы жүгіну кезінде жүгіну тәртібі мен көрсетілетін қызметті алушының және көрсетілетін қызметті берушінің рәсімдер (іс–қимылдар) реттілігін сипаттау:</w:t>
      </w:r>
    </w:p>
    <w:bookmarkEnd w:id="49"/>
    <w:bookmarkStart w:name="z53" w:id="50"/>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сондай–ақ парольдің көмегімен порталда тіркелуді жүзеге асырады;</w:t>
      </w:r>
    </w:p>
    <w:bookmarkEnd w:id="50"/>
    <w:bookmarkStart w:name="z54" w:id="51"/>
    <w:p>
      <w:pPr>
        <w:spacing w:after="0"/>
        <w:ind w:left="0"/>
        <w:jc w:val="both"/>
      </w:pPr>
      <w:r>
        <w:rPr>
          <w:rFonts w:ascii="Times New Roman"/>
          <w:b w:val="false"/>
          <w:i w:val="false"/>
          <w:color w:val="000000"/>
          <w:sz w:val="28"/>
        </w:rPr>
        <w:t>
      2) 1 процесс – қызметті алу үшін көрсетілетін қызметті алушының порталда ЖСН мен паролін енгізуі (авторизациялау процесі);</w:t>
      </w:r>
    </w:p>
    <w:bookmarkEnd w:id="51"/>
    <w:bookmarkStart w:name="z55" w:id="52"/>
    <w:p>
      <w:pPr>
        <w:spacing w:after="0"/>
        <w:ind w:left="0"/>
        <w:jc w:val="both"/>
      </w:pPr>
      <w:r>
        <w:rPr>
          <w:rFonts w:ascii="Times New Roman"/>
          <w:b w:val="false"/>
          <w:i w:val="false"/>
          <w:color w:val="000000"/>
          <w:sz w:val="28"/>
        </w:rPr>
        <w:t>
      3) 1 шарт – ЖСН мен пароль арқылы тіркелген көрсетілетін қызметті алушы туралы деректердің түпнұсқалығын порталда тексеру;</w:t>
      </w:r>
    </w:p>
    <w:bookmarkEnd w:id="52"/>
    <w:bookmarkStart w:name="z56" w:id="53"/>
    <w:p>
      <w:pPr>
        <w:spacing w:after="0"/>
        <w:ind w:left="0"/>
        <w:jc w:val="both"/>
      </w:pPr>
      <w:r>
        <w:rPr>
          <w:rFonts w:ascii="Times New Roman"/>
          <w:b w:val="false"/>
          <w:i w:val="false"/>
          <w:color w:val="000000"/>
          <w:sz w:val="28"/>
        </w:rPr>
        <w:t>
      4) 2 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53"/>
    <w:bookmarkStart w:name="z57" w:id="54"/>
    <w:p>
      <w:pPr>
        <w:spacing w:after="0"/>
        <w:ind w:left="0"/>
        <w:jc w:val="both"/>
      </w:pPr>
      <w:r>
        <w:rPr>
          <w:rFonts w:ascii="Times New Roman"/>
          <w:b w:val="false"/>
          <w:i w:val="false"/>
          <w:color w:val="000000"/>
          <w:sz w:val="28"/>
        </w:rPr>
        <w:t>
      5) 3 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bookmarkEnd w:id="54"/>
    <w:bookmarkStart w:name="z58" w:id="55"/>
    <w:p>
      <w:pPr>
        <w:spacing w:after="0"/>
        <w:ind w:left="0"/>
        <w:jc w:val="both"/>
      </w:pPr>
      <w:r>
        <w:rPr>
          <w:rFonts w:ascii="Times New Roman"/>
          <w:b w:val="false"/>
          <w:i w:val="false"/>
          <w:color w:val="000000"/>
          <w:sz w:val="28"/>
        </w:rPr>
        <w:t>
      6) 2 шарт – порталда электрондық цифрлық қолтаңбасымен (бұдан әрі – ЭЦҚ) куәландырылған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55"/>
    <w:bookmarkStart w:name="z59" w:id="56"/>
    <w:p>
      <w:pPr>
        <w:spacing w:after="0"/>
        <w:ind w:left="0"/>
        <w:jc w:val="both"/>
      </w:pPr>
      <w:r>
        <w:rPr>
          <w:rFonts w:ascii="Times New Roman"/>
          <w:b w:val="false"/>
          <w:i w:val="false"/>
          <w:color w:val="000000"/>
          <w:sz w:val="28"/>
        </w:rPr>
        <w:t>
      7) 4 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56"/>
    <w:bookmarkStart w:name="z60" w:id="57"/>
    <w:p>
      <w:pPr>
        <w:spacing w:after="0"/>
        <w:ind w:left="0"/>
        <w:jc w:val="both"/>
      </w:pPr>
      <w:r>
        <w:rPr>
          <w:rFonts w:ascii="Times New Roman"/>
          <w:b w:val="false"/>
          <w:i w:val="false"/>
          <w:color w:val="000000"/>
          <w:sz w:val="28"/>
        </w:rPr>
        <w:t>
      8) 5 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57"/>
    <w:bookmarkStart w:name="z61" w:id="58"/>
    <w:p>
      <w:pPr>
        <w:spacing w:after="0"/>
        <w:ind w:left="0"/>
        <w:jc w:val="both"/>
      </w:pPr>
      <w:r>
        <w:rPr>
          <w:rFonts w:ascii="Times New Roman"/>
          <w:b w:val="false"/>
          <w:i w:val="false"/>
          <w:color w:val="000000"/>
          <w:sz w:val="28"/>
        </w:rPr>
        <w:t>
      9) 3 шарт – көрсетілетін қызметті берушінің қызмет көрсету үшін көрсетілетін қызметті алушының қоса берілген, сәйкестігін және негіздерін тексеруі;</w:t>
      </w:r>
    </w:p>
    <w:bookmarkEnd w:id="58"/>
    <w:bookmarkStart w:name="z62" w:id="59"/>
    <w:p>
      <w:pPr>
        <w:spacing w:after="0"/>
        <w:ind w:left="0"/>
        <w:jc w:val="both"/>
      </w:pPr>
      <w:r>
        <w:rPr>
          <w:rFonts w:ascii="Times New Roman"/>
          <w:b w:val="false"/>
          <w:i w:val="false"/>
          <w:color w:val="000000"/>
          <w:sz w:val="28"/>
        </w:rPr>
        <w:t>
      10) 6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59"/>
    <w:bookmarkStart w:name="z63" w:id="60"/>
    <w:p>
      <w:pPr>
        <w:spacing w:after="0"/>
        <w:ind w:left="0"/>
        <w:jc w:val="both"/>
      </w:pPr>
      <w:r>
        <w:rPr>
          <w:rFonts w:ascii="Times New Roman"/>
          <w:b w:val="false"/>
          <w:i w:val="false"/>
          <w:color w:val="000000"/>
          <w:sz w:val="28"/>
        </w:rPr>
        <w:t>
      11) 7 процесс – көрсетілетін қызметті алушының ӨЭҮШ АЖО қалыптастырған қызметтің нәтижесін (электрондық құжат нысанындағы хабарламаны) алуы.</w:t>
      </w:r>
    </w:p>
    <w:bookmarkEnd w:id="60"/>
    <w:bookmarkStart w:name="z64" w:id="61"/>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1 қосымшасында</w:t>
      </w:r>
      <w:r>
        <w:rPr>
          <w:rFonts w:ascii="Times New Roman"/>
          <w:b w:val="false"/>
          <w:i w:val="false"/>
          <w:color w:val="000000"/>
          <w:sz w:val="28"/>
        </w:rPr>
        <w:t xml:space="preserve"> келтірілген.</w:t>
      </w:r>
    </w:p>
    <w:bookmarkEnd w:id="61"/>
    <w:bookmarkStart w:name="z998" w:id="62"/>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 xml:space="preserve">жөнінде анықтамалар беру" </w:t>
            </w:r>
            <w:r>
              <w:br/>
            </w:r>
            <w:r>
              <w:rPr>
                <w:rFonts w:ascii="Times New Roman"/>
                <w:b w:val="false"/>
                <w:i w:val="false"/>
                <w:color w:val="000000"/>
                <w:sz w:val="20"/>
              </w:rPr>
              <w:t xml:space="preserve">мемлекеттік көрсетілетін қызмет </w:t>
            </w:r>
            <w:r>
              <w:br/>
            </w:r>
            <w:r>
              <w:rPr>
                <w:rFonts w:ascii="Times New Roman"/>
                <w:b w:val="false"/>
                <w:i w:val="false"/>
                <w:color w:val="000000"/>
                <w:sz w:val="20"/>
              </w:rPr>
              <w:t>регламентіне</w:t>
            </w:r>
            <w:r>
              <w:br/>
            </w:r>
            <w:r>
              <w:rPr>
                <w:rFonts w:ascii="Times New Roman"/>
                <w:b w:val="false"/>
                <w:i w:val="false"/>
                <w:color w:val="000000"/>
                <w:sz w:val="20"/>
              </w:rPr>
              <w:t>1 қосымша</w:t>
            </w:r>
          </w:p>
        </w:tc>
      </w:tr>
    </w:tbl>
    <w:bookmarkStart w:name="z67" w:id="63"/>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қатыстырылған ақпараттық жүйелердің функционалдық өзара іс–қимыл диаграммасы</w:t>
      </w:r>
    </w:p>
    <w:bookmarkEnd w:id="6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2" w:id="64"/>
    <w:p>
      <w:pPr>
        <w:spacing w:after="0"/>
        <w:ind w:left="0"/>
        <w:jc w:val="left"/>
      </w:pPr>
      <w:r>
        <w:rPr>
          <w:rFonts w:ascii="Times New Roman"/>
          <w:b/>
          <w:i w:val="false"/>
          <w:color w:val="000000"/>
        </w:rPr>
        <w:t xml:space="preserve"> Шартты белгілер:</w:t>
      </w:r>
    </w:p>
    <w:bookmarkEnd w:id="64"/>
    <w:bookmarkStart w:name="z983"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7810500" cy="3556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3556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"Қорғаншылық және қамқоршылық</w:t>
            </w:r>
            <w:r>
              <w:br/>
            </w:r>
            <w:r>
              <w:rPr>
                <w:rFonts w:ascii="Times New Roman"/>
                <w:b w:val="false"/>
                <w:i w:val="false"/>
                <w:color w:val="000000"/>
                <w:sz w:val="20"/>
              </w:rPr>
              <w:t>жөнінде анықтамалар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986" w:id="66"/>
    <w:p>
      <w:pPr>
        <w:spacing w:after="0"/>
        <w:ind w:left="0"/>
        <w:jc w:val="left"/>
      </w:pPr>
      <w:r>
        <w:rPr>
          <w:rFonts w:ascii="Times New Roman"/>
          <w:b/>
          <w:i w:val="false"/>
          <w:color w:val="000000"/>
        </w:rPr>
        <w:t xml:space="preserve"> "Қорғаншылық және қамқоршылық жөнінде анықтамалар беру" мемлекеттік қызмет көрсетудің бизнес–процестерінің анықтамалығы </w:t>
      </w:r>
    </w:p>
    <w:bookmarkEnd w:id="66"/>
    <w:p>
      <w:pPr>
        <w:spacing w:after="0"/>
        <w:ind w:left="0"/>
        <w:jc w:val="both"/>
      </w:pPr>
      <w:r>
        <w:drawing>
          <wp:inline distT="0" distB="0" distL="0" distR="0">
            <wp:extent cx="7810500" cy="534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346700"/>
                    </a:xfrm>
                    <a:prstGeom prst="rect">
                      <a:avLst/>
                    </a:prstGeom>
                  </pic:spPr>
                </pic:pic>
              </a:graphicData>
            </a:graphic>
          </wp:inline>
        </w:drawing>
      </w:r>
    </w:p>
    <w:p>
      <w:pPr>
        <w:spacing w:after="0"/>
        <w:ind w:left="0"/>
        <w:jc w:val="left"/>
      </w:pPr>
      <w:r>
        <w:br/>
      </w:r>
    </w:p>
    <w:bookmarkStart w:name="z987" w:id="67"/>
    <w:p>
      <w:pPr>
        <w:spacing w:after="0"/>
        <w:ind w:left="0"/>
        <w:jc w:val="left"/>
      </w:pPr>
      <w:r>
        <w:rPr>
          <w:rFonts w:ascii="Times New Roman"/>
          <w:b/>
          <w:i w:val="false"/>
          <w:color w:val="000000"/>
        </w:rPr>
        <w:t xml:space="preserve"> Шартты белгілер:</w:t>
      </w:r>
    </w:p>
    <w:bookmarkEnd w:id="67"/>
    <w:bookmarkStart w:name="z98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7810500" cy="176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176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2-қосымша</w:t>
            </w:r>
          </w:p>
        </w:tc>
      </w:tr>
    </w:tbl>
    <w:bookmarkStart w:name="z995" w:id="69"/>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 регламенті</w:t>
      </w:r>
    </w:p>
    <w:bookmarkEnd w:id="69"/>
    <w:p>
      <w:pPr>
        <w:spacing w:after="0"/>
        <w:ind w:left="0"/>
        <w:jc w:val="both"/>
      </w:pPr>
      <w:r>
        <w:rPr>
          <w:rFonts w:ascii="Times New Roman"/>
          <w:b w:val="false"/>
          <w:i w:val="false"/>
          <w:color w:val="ff0000"/>
          <w:sz w:val="28"/>
        </w:rPr>
        <w:t xml:space="preserve">
      Ескерту. 2-қосымша жаңа редакцияда - Қарағанды облысы әкімдігінің 27.08.2019 </w:t>
      </w:r>
      <w:r>
        <w:rPr>
          <w:rFonts w:ascii="Times New Roman"/>
          <w:b w:val="false"/>
          <w:i w:val="false"/>
          <w:color w:val="ff0000"/>
          <w:sz w:val="28"/>
        </w:rPr>
        <w:t>№ 51/03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9" w:id="70"/>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70"/>
    <w:bookmarkStart w:name="z20" w:id="71"/>
    <w:p>
      <w:pPr>
        <w:spacing w:after="0"/>
        <w:ind w:left="0"/>
        <w:jc w:val="both"/>
      </w:pPr>
      <w:r>
        <w:rPr>
          <w:rFonts w:ascii="Times New Roman"/>
          <w:b w:val="false"/>
          <w:i w:val="false"/>
          <w:color w:val="000000"/>
          <w:sz w:val="28"/>
        </w:rPr>
        <w:t>
      1.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қызметті беруші).</w:t>
      </w:r>
    </w:p>
    <w:bookmarkEnd w:id="71"/>
    <w:bookmarkStart w:name="z21" w:id="72"/>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72"/>
    <w:bookmarkStart w:name="z22" w:id="73"/>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73"/>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қамқоршылық немесе қорғаншылық белгілеу туралы облыстық маңызы бар қала немесе аудан әкімдігінің қаулысы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 бойынша мемлекеттік қызмет көрсетуден бас тарту туралы дәледі жауап.</w:t>
      </w:r>
    </w:p>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p>
      <w:pPr>
        <w:spacing w:after="0"/>
        <w:ind w:left="0"/>
        <w:jc w:val="both"/>
      </w:pPr>
      <w:r>
        <w:rPr>
          <w:rFonts w:ascii="Times New Roman"/>
          <w:b w:val="false"/>
          <w:i w:val="false"/>
          <w:color w:val="000000"/>
          <w:sz w:val="28"/>
        </w:rPr>
        <w:t>
      4. Мемлекеттiк қызмет көрсету бойынша рәсiмдi (iс–қимылды) бастауға жеке тұлғалардың (бұдан әрі – көрсетілетін қызметті алушы)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негiздеме болып табылады. </w:t>
      </w:r>
    </w:p>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немесе портал арқылы жіберілген құжаттарды қабылдайды және оларды тіркеуді жүзеге асырады – 15 (он бес) минут ішінде;</w:t>
      </w:r>
    </w:p>
    <w:p>
      <w:pPr>
        <w:spacing w:after="0"/>
        <w:ind w:left="0"/>
        <w:jc w:val="both"/>
      </w:pPr>
      <w:r>
        <w:rPr>
          <w:rFonts w:ascii="Times New Roman"/>
          <w:b w:val="false"/>
          <w:i w:val="false"/>
          <w:color w:val="000000"/>
          <w:sz w:val="28"/>
        </w:rPr>
        <w:t>
      нәтижесі – құжаттарды көрсетілетін қызметті берушінің басшысының қарауына жолдауы;</w:t>
      </w:r>
    </w:p>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қарастырады және жауапты орындаушыны анықтайды – 1 (бір) жұмыс күні ішінде; </w:t>
      </w:r>
    </w:p>
    <w:p>
      <w:pPr>
        <w:spacing w:after="0"/>
        <w:ind w:left="0"/>
        <w:jc w:val="both"/>
      </w:pPr>
      <w:r>
        <w:rPr>
          <w:rFonts w:ascii="Times New Roman"/>
          <w:b w:val="false"/>
          <w:i w:val="false"/>
          <w:color w:val="000000"/>
          <w:sz w:val="28"/>
        </w:rPr>
        <w:t xml:space="preserve">
      нәтиже – орындау үшін жауапты маманды анықтау; </w:t>
      </w:r>
    </w:p>
    <w:p>
      <w:pPr>
        <w:spacing w:after="0"/>
        <w:ind w:left="0"/>
        <w:jc w:val="both"/>
      </w:pPr>
      <w:r>
        <w:rPr>
          <w:rFonts w:ascii="Times New Roman"/>
          <w:b w:val="false"/>
          <w:i w:val="false"/>
          <w:color w:val="000000"/>
          <w:sz w:val="28"/>
        </w:rPr>
        <w:t>
      3) көрсетілетін қызметті беруші жауапты маманы келген құжаттарды қарайды, көрсетілетін қызмет нәтижесін дайындайды – 10 (он) жұмыс күні ішінде;</w:t>
      </w:r>
    </w:p>
    <w:p>
      <w:pPr>
        <w:spacing w:after="0"/>
        <w:ind w:left="0"/>
        <w:jc w:val="both"/>
      </w:pPr>
      <w:r>
        <w:rPr>
          <w:rFonts w:ascii="Times New Roman"/>
          <w:b w:val="false"/>
          <w:i w:val="false"/>
          <w:color w:val="000000"/>
          <w:sz w:val="28"/>
        </w:rPr>
        <w:t>
      нәтиже – көрсетілетін қызмет нәтижесін көрсетілетін қызметті берушінің басшысының қол қоюына жолдауы;</w:t>
      </w:r>
    </w:p>
    <w:p>
      <w:pPr>
        <w:spacing w:after="0"/>
        <w:ind w:left="0"/>
        <w:jc w:val="both"/>
      </w:pPr>
      <w:r>
        <w:rPr>
          <w:rFonts w:ascii="Times New Roman"/>
          <w:b w:val="false"/>
          <w:i w:val="false"/>
          <w:color w:val="000000"/>
          <w:sz w:val="28"/>
        </w:rPr>
        <w:t>
      4) көрсетілетін қызметті берушінің басшысы көрсетілетін қызмет нәтижесіне қол қояды және көрсетілетін қызметті берушінің кеңсесіне жолдайды – 5 (бес) жұмыс күні ішінде;</w:t>
      </w:r>
    </w:p>
    <w:p>
      <w:pPr>
        <w:spacing w:after="0"/>
        <w:ind w:left="0"/>
        <w:jc w:val="both"/>
      </w:pPr>
      <w:r>
        <w:rPr>
          <w:rFonts w:ascii="Times New Roman"/>
          <w:b w:val="false"/>
          <w:i w:val="false"/>
          <w:color w:val="000000"/>
          <w:sz w:val="28"/>
        </w:rPr>
        <w:t xml:space="preserve">
      нәтиже – көрсетілетін қызмет нәтижесін жіберу; </w:t>
      </w:r>
    </w:p>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қызметкеріне, немесе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көрсетілетін қызмет нәтижесін 15 (он бес) минут ішінде береді;</w:t>
      </w:r>
    </w:p>
    <w:p>
      <w:pPr>
        <w:spacing w:after="0"/>
        <w:ind w:left="0"/>
        <w:jc w:val="both"/>
      </w:pPr>
      <w:r>
        <w:rPr>
          <w:rFonts w:ascii="Times New Roman"/>
          <w:b w:val="false"/>
          <w:i w:val="false"/>
          <w:color w:val="000000"/>
          <w:sz w:val="28"/>
        </w:rPr>
        <w:t>
      нәтижесі – Мемлекеттік корпорация қызметкерінің көрсетілетін қызмет нәтижесін алғандығы жөнінде белгі. </w:t>
      </w:r>
    </w:p>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p>
      <w:pPr>
        <w:spacing w:after="0"/>
        <w:ind w:left="0"/>
        <w:jc w:val="both"/>
      </w:pPr>
      <w:r>
        <w:rPr>
          <w:rFonts w:ascii="Times New Roman"/>
          <w:b w:val="false"/>
          <w:i w:val="false"/>
          <w:color w:val="000000"/>
          <w:sz w:val="28"/>
        </w:rPr>
        <w:t>
      1) көрсетілетін қызметті берушінің кеңсе қызметкері;</w:t>
      </w:r>
    </w:p>
    <w:p>
      <w:pPr>
        <w:spacing w:after="0"/>
        <w:ind w:left="0"/>
        <w:jc w:val="both"/>
      </w:pPr>
      <w:r>
        <w:rPr>
          <w:rFonts w:ascii="Times New Roman"/>
          <w:b w:val="false"/>
          <w:i w:val="false"/>
          <w:color w:val="000000"/>
          <w:sz w:val="28"/>
        </w:rPr>
        <w:t>
      2) көрсетілетін қызметті берушінің басшылығы;</w:t>
      </w:r>
    </w:p>
    <w:p>
      <w:pPr>
        <w:spacing w:after="0"/>
        <w:ind w:left="0"/>
        <w:jc w:val="both"/>
      </w:pPr>
      <w:r>
        <w:rPr>
          <w:rFonts w:ascii="Times New Roman"/>
          <w:b w:val="false"/>
          <w:i w:val="false"/>
          <w:color w:val="000000"/>
          <w:sz w:val="28"/>
        </w:rPr>
        <w:t>
      3) көрсетілетін қызметті берушінің жауапты маманы;</w:t>
      </w:r>
    </w:p>
    <w:p>
      <w:pPr>
        <w:spacing w:after="0"/>
        <w:ind w:left="0"/>
        <w:jc w:val="both"/>
      </w:pPr>
      <w:r>
        <w:rPr>
          <w:rFonts w:ascii="Times New Roman"/>
          <w:b w:val="false"/>
          <w:i w:val="false"/>
          <w:color w:val="000000"/>
          <w:sz w:val="28"/>
        </w:rPr>
        <w:t>
      4) жергілікті атқарушы орган.</w:t>
      </w:r>
    </w:p>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p>
      <w:pPr>
        <w:spacing w:after="0"/>
        <w:ind w:left="0"/>
        <w:jc w:val="both"/>
      </w:pPr>
      <w:r>
        <w:rPr>
          <w:rFonts w:ascii="Times New Roman"/>
          <w:b w:val="false"/>
          <w:i w:val="false"/>
          <w:color w:val="000000"/>
          <w:sz w:val="28"/>
        </w:rPr>
        <w:t>
      1) көрсетілетін қызметті берушінің кеңсе қызметкері Мемлекеттік корпорация немесе портал арқылы жіберілген құжаттарды қабылдайды және оларды тіркеуді жүзеге асырады – 15 (он бес) минут ішінде;</w:t>
      </w:r>
    </w:p>
    <w:p>
      <w:pPr>
        <w:spacing w:after="0"/>
        <w:ind w:left="0"/>
        <w:jc w:val="both"/>
      </w:pPr>
      <w:r>
        <w:rPr>
          <w:rFonts w:ascii="Times New Roman"/>
          <w:b w:val="false"/>
          <w:i w:val="false"/>
          <w:color w:val="000000"/>
          <w:sz w:val="28"/>
        </w:rPr>
        <w:t xml:space="preserve">
      2) көрсетілетін қызметті берушінің басшысы құжаттарды қарастырады және жауапты орындаушыны анықтайды – 1 (бір) жұмыс күні ішінде; </w:t>
      </w:r>
    </w:p>
    <w:p>
      <w:pPr>
        <w:spacing w:after="0"/>
        <w:ind w:left="0"/>
        <w:jc w:val="both"/>
      </w:pPr>
      <w:r>
        <w:rPr>
          <w:rFonts w:ascii="Times New Roman"/>
          <w:b w:val="false"/>
          <w:i w:val="false"/>
          <w:color w:val="000000"/>
          <w:sz w:val="28"/>
        </w:rPr>
        <w:t>
      3) көрсетілетін қызметті беруші жауапты маманы келген құжаттарды қарайды, көрсетілетін қызмет нәтижесін дайындайды – 10 (он) жұмыс күні ішінде;</w:t>
      </w:r>
    </w:p>
    <w:p>
      <w:pPr>
        <w:spacing w:after="0"/>
        <w:ind w:left="0"/>
        <w:jc w:val="both"/>
      </w:pPr>
      <w:r>
        <w:rPr>
          <w:rFonts w:ascii="Times New Roman"/>
          <w:b w:val="false"/>
          <w:i w:val="false"/>
          <w:color w:val="000000"/>
          <w:sz w:val="28"/>
        </w:rPr>
        <w:t>
      4) көрсетілетін қызметті берушінің басшысы қол қояды және көрсетілетін қызметті берушінің кеңсесіне жолдайды – 5 (бес) жұмыс күні ішінде;</w:t>
      </w:r>
    </w:p>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қызметшісіне, немесе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көрсетілетін қызмет нәтижесін 15 минут ішінде береді.</w:t>
      </w:r>
    </w:p>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Мемлекеттік корпорацияға жүгіну тәртібін әрбір рәсімнің (іс–қимылдың) көрсетілуімен сипаттау:</w:t>
      </w:r>
    </w:p>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қызмет көрсету арқылы операциялық залда жүзеге асырылады;</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Мемлекеттік корпорация операторының ЭЦҚ–мен куәландырылған (қол қойылған) электрондық құжатты (көрсетілетін қызметті алушының сұрауын) ЭҮШ арқылы өңірлік электрондық үкімет шлюзінің автоматтандырылған жұмыс орнына (бұдан әрі – ӨЭҮШ АЖО) жіберу;</w:t>
      </w:r>
    </w:p>
    <w:p>
      <w:pPr>
        <w:spacing w:after="0"/>
        <w:ind w:left="0"/>
        <w:jc w:val="both"/>
      </w:pPr>
      <w:r>
        <w:rPr>
          <w:rFonts w:ascii="Times New Roman"/>
          <w:b w:val="false"/>
          <w:i w:val="false"/>
          <w:color w:val="000000"/>
          <w:sz w:val="28"/>
        </w:rPr>
        <w:t>
      8) 6–процесс – электрондық құжатты ӨЭҮШ АЖО–да тіркеу;</w:t>
      </w:r>
    </w:p>
    <w:p>
      <w:pPr>
        <w:spacing w:after="0"/>
        <w:ind w:left="0"/>
        <w:jc w:val="both"/>
      </w:pPr>
      <w:r>
        <w:rPr>
          <w:rFonts w:ascii="Times New Roman"/>
          <w:b w:val="false"/>
          <w:i w:val="false"/>
          <w:color w:val="000000"/>
          <w:sz w:val="28"/>
        </w:rPr>
        <w:t>
      9) 2 шарт – көрсетілетін қызметті берушінің көрсетілетін қызметті алушымен қоса берілген құжаттарды Стандартта көрсетілген құжаттардың және қызмет көрсету негіздерін сәйкестікке тексеруі (өңдеуі);</w:t>
      </w:r>
    </w:p>
    <w:p>
      <w:pPr>
        <w:spacing w:after="0"/>
        <w:ind w:left="0"/>
        <w:jc w:val="both"/>
      </w:pPr>
      <w:r>
        <w:rPr>
          <w:rFonts w:ascii="Times New Roman"/>
          <w:b w:val="false"/>
          <w:i w:val="false"/>
          <w:color w:val="000000"/>
          <w:sz w:val="28"/>
        </w:rPr>
        <w:t>
      10) 7–процесс – көрсетілетін қызметті алушының құжаттарында бұзушылықтың болуына байланысты сұрау салынған қызметтен бас тарту туралы хабарламаны қалыптастыруы;</w:t>
      </w:r>
    </w:p>
    <w:p>
      <w:pPr>
        <w:spacing w:after="0"/>
        <w:ind w:left="0"/>
        <w:jc w:val="both"/>
      </w:pPr>
      <w:r>
        <w:rPr>
          <w:rFonts w:ascii="Times New Roman"/>
          <w:b w:val="false"/>
          <w:i w:val="false"/>
          <w:color w:val="000000"/>
          <w:sz w:val="28"/>
        </w:rPr>
        <w:t>
      11) 8–процесс – көрсетілетін қызметті алушының ӨЭҮШ АЖО қалыптастырған қызметтің нәтижесін (шешім) Мемлекеттік корпорациясының операторы арқылы алуы.</w:t>
      </w:r>
    </w:p>
    <w:bookmarkStart w:name="z65" w:id="74"/>
    <w:p>
      <w:pPr>
        <w:spacing w:after="0"/>
        <w:ind w:left="0"/>
        <w:jc w:val="both"/>
      </w:pPr>
      <w:r>
        <w:rPr>
          <w:rFonts w:ascii="Times New Roman"/>
          <w:b w:val="false"/>
          <w:i w:val="false"/>
          <w:color w:val="000000"/>
          <w:sz w:val="28"/>
        </w:rPr>
        <w:t xml:space="preserve">
      9. Әрбір рәсімнің көрсетілуімен портал арқылы түсетін өтініштер тәртібін сипаттау: </w:t>
      </w:r>
    </w:p>
    <w:bookmarkEnd w:id="74"/>
    <w:bookmarkStart w:name="z66" w:id="75"/>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75"/>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үдерісі);</w:t>
      </w:r>
    </w:p>
    <w:bookmarkStart w:name="z68" w:id="76"/>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76"/>
    <w:bookmarkStart w:name="z69" w:id="77"/>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77"/>
    <w:bookmarkStart w:name="z70" w:id="78"/>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оның құрылымы мен форматтық талаптарын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тіркеу куәлігін таңдауы;</w:t>
      </w:r>
    </w:p>
    <w:bookmarkEnd w:id="78"/>
    <w:bookmarkStart w:name="z71" w:id="79"/>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79"/>
    <w:bookmarkStart w:name="z72" w:id="80"/>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80"/>
    <w:bookmarkStart w:name="z73" w:id="81"/>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81"/>
    <w:bookmarkStart w:name="z74" w:id="82"/>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сәйкестігін және негіздерін тексеруі;</w:t>
      </w:r>
    </w:p>
    <w:bookmarkEnd w:id="82"/>
    <w:bookmarkStart w:name="z75" w:id="83"/>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83"/>
    <w:bookmarkStart w:name="z76" w:id="84"/>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84"/>
    <w:bookmarkStart w:name="z77" w:id="85"/>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85"/>
    <w:bookmarkStart w:name="z78" w:id="86"/>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мемлекеттік көрсетілетін қызметтің бизнес–үдерістердің анықтамалығында көрсетіледі.</w:t>
      </w:r>
    </w:p>
    <w:bookmarkEnd w:id="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немесе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85" w:id="87"/>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87"/>
    <w:bookmarkStart w:name="z86"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7" w:id="89"/>
    <w:p>
      <w:pPr>
        <w:spacing w:after="0"/>
        <w:ind w:left="0"/>
        <w:jc w:val="left"/>
      </w:pPr>
      <w:r>
        <w:rPr>
          <w:rFonts w:ascii="Times New Roman"/>
          <w:b/>
          <w:i w:val="false"/>
          <w:color w:val="000000"/>
        </w:rPr>
        <w:t xml:space="preserve"> Шартты белгілер:</w:t>
      </w:r>
    </w:p>
    <w:bookmarkEnd w:id="89"/>
    <w:bookmarkStart w:name="z88" w:id="90"/>
    <w:p>
      <w:pPr>
        <w:spacing w:after="0"/>
        <w:ind w:left="0"/>
        <w:jc w:val="both"/>
      </w:pPr>
      <w:r>
        <w:rPr>
          <w:rFonts w:ascii="Times New Roman"/>
          <w:b w:val="false"/>
          <w:i w:val="false"/>
          <w:color w:val="000000"/>
          <w:sz w:val="28"/>
        </w:rPr>
        <w:t xml:space="preserve">
      </w:t>
      </w:r>
    </w:p>
    <w:bookmarkEnd w:id="90"/>
    <w:p>
      <w:pPr>
        <w:spacing w:after="0"/>
        <w:ind w:left="0"/>
        <w:jc w:val="both"/>
      </w:pPr>
      <w:r>
        <w:drawing>
          <wp:inline distT="0" distB="0" distL="0" distR="0">
            <wp:extent cx="7391400" cy="3670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391400" cy="3670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балаға (жетім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ата–анасының қамқорлығынсыз</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қалған балаға (балаларға)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қамқоршылық немесе қорғаншылық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белгілеу" мемлекеттік 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95" w:id="91"/>
    <w:p>
      <w:pPr>
        <w:spacing w:after="0"/>
        <w:ind w:left="0"/>
        <w:jc w:val="left"/>
      </w:pPr>
      <w:r>
        <w:rPr>
          <w:rFonts w:ascii="Times New Roman"/>
          <w:b/>
          <w:i w:val="false"/>
          <w:color w:val="000000"/>
        </w:rPr>
        <w:t xml:space="preserve"> "Жетім балаға (жетім балаларға) және ата–анасының қамқорлығынсыз қалған балаға (балаларға) қамқоршылық немесе қорғаншылық белгілеу" мемлекеттік көрсетілетін қызметтің бизнес–үдерістердің анықтамалығы</w:t>
      </w:r>
    </w:p>
    <w:bookmarkEnd w:id="91"/>
    <w:bookmarkStart w:name="z96" w:id="92"/>
    <w:p>
      <w:pPr>
        <w:spacing w:after="0"/>
        <w:ind w:left="0"/>
        <w:jc w:val="both"/>
      </w:pPr>
      <w:r>
        <w:rPr>
          <w:rFonts w:ascii="Times New Roman"/>
          <w:b w:val="false"/>
          <w:i w:val="false"/>
          <w:color w:val="000000"/>
          <w:sz w:val="28"/>
        </w:rPr>
        <w:t xml:space="preserve">
      </w:t>
      </w:r>
    </w:p>
    <w:bookmarkEnd w:id="92"/>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7" w:id="93"/>
    <w:p>
      <w:pPr>
        <w:spacing w:after="0"/>
        <w:ind w:left="0"/>
        <w:jc w:val="left"/>
      </w:pPr>
      <w:r>
        <w:rPr>
          <w:rFonts w:ascii="Times New Roman"/>
          <w:b/>
          <w:i w:val="false"/>
          <w:color w:val="000000"/>
        </w:rPr>
        <w:t xml:space="preserve"> Шартты белгілер:</w:t>
      </w:r>
    </w:p>
    <w:bookmarkEnd w:id="93"/>
    <w:bookmarkStart w:name="z98" w:id="94"/>
    <w:p>
      <w:pPr>
        <w:spacing w:after="0"/>
        <w:ind w:left="0"/>
        <w:jc w:val="both"/>
      </w:pPr>
      <w:r>
        <w:rPr>
          <w:rFonts w:ascii="Times New Roman"/>
          <w:b w:val="false"/>
          <w:i w:val="false"/>
          <w:color w:val="000000"/>
          <w:sz w:val="28"/>
        </w:rPr>
        <w:t xml:space="preserve">
      </w:t>
      </w:r>
    </w:p>
    <w:bookmarkEnd w:id="94"/>
    <w:p>
      <w:pPr>
        <w:spacing w:after="0"/>
        <w:ind w:left="0"/>
        <w:jc w:val="both"/>
      </w:pPr>
      <w:r>
        <w:drawing>
          <wp:inline distT="0" distB="0" distL="0" distR="0">
            <wp:extent cx="7810500" cy="151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151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3-қосымша</w:t>
            </w:r>
          </w:p>
        </w:tc>
      </w:tr>
    </w:tbl>
    <w:bookmarkStart w:name="z1076" w:id="95"/>
    <w:p>
      <w:pPr>
        <w:spacing w:after="0"/>
        <w:ind w:left="0"/>
        <w:jc w:val="left"/>
      </w:pPr>
      <w:r>
        <w:rPr>
          <w:rFonts w:ascii="Times New Roman"/>
          <w:b/>
          <w:i w:val="false"/>
          <w:color w:val="000000"/>
        </w:rPr>
        <w:t xml:space="preserve"> "Кәмелетке толмаған балалардың мүлкіне иелік ету үшін анықтамалар беру" мемлекеттік көрсетілетін қызмет регламенті</w:t>
      </w:r>
    </w:p>
    <w:bookmarkEnd w:id="95"/>
    <w:p>
      <w:pPr>
        <w:spacing w:after="0"/>
        <w:ind w:left="0"/>
        <w:jc w:val="both"/>
      </w:pPr>
      <w:r>
        <w:rPr>
          <w:rFonts w:ascii="Times New Roman"/>
          <w:b w:val="false"/>
          <w:i w:val="false"/>
          <w:color w:val="ff0000"/>
          <w:sz w:val="28"/>
        </w:rPr>
        <w:t xml:space="preserve">
      Ескерту. Тақырыбы жаңа редакцияда - Қарағанды облысы әкімдігінің 25.11.2019 </w:t>
      </w:r>
      <w:r>
        <w:rPr>
          <w:rFonts w:ascii="Times New Roman"/>
          <w:b w:val="false"/>
          <w:i w:val="false"/>
          <w:color w:val="ff0000"/>
          <w:sz w:val="28"/>
        </w:rPr>
        <w:t>№ 67/03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ff0000"/>
          <w:sz w:val="28"/>
        </w:rPr>
        <w:t xml:space="preserve">
      Ескерту. 3-қосымша жаңа редакцияда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077" w:id="96"/>
    <w:p>
      <w:pPr>
        <w:spacing w:after="0"/>
        <w:ind w:left="0"/>
        <w:jc w:val="left"/>
      </w:pPr>
      <w:r>
        <w:rPr>
          <w:rFonts w:ascii="Times New Roman"/>
          <w:b/>
          <w:i w:val="false"/>
          <w:color w:val="000000"/>
        </w:rPr>
        <w:t xml:space="preserve"> 1-тарау. Жалпы ережелер</w:t>
      </w:r>
    </w:p>
    <w:bookmarkEnd w:id="96"/>
    <w:bookmarkStart w:name="z1078" w:id="97"/>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"Кәмелетке толмаған балалардың мүлкіне иелік ету үшін анықтамалар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97"/>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25.11.2019 </w:t>
      </w:r>
      <w:r>
        <w:rPr>
          <w:rFonts w:ascii="Times New Roman"/>
          <w:b w:val="false"/>
          <w:i w:val="false"/>
          <w:color w:val="000000"/>
          <w:sz w:val="28"/>
        </w:rPr>
        <w:t>№ 67/03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4" w:id="98"/>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w:t>
      </w:r>
    </w:p>
    <w:bookmarkEnd w:id="98"/>
    <w:bookmarkStart w:name="z125" w:id="99"/>
    <w:p>
      <w:pPr>
        <w:spacing w:after="0"/>
        <w:ind w:left="0"/>
        <w:jc w:val="both"/>
      </w:pPr>
      <w:r>
        <w:rPr>
          <w:rFonts w:ascii="Times New Roman"/>
          <w:b w:val="false"/>
          <w:i w:val="false"/>
          <w:color w:val="000000"/>
          <w:sz w:val="28"/>
        </w:rPr>
        <w:t xml:space="preserve">
      3. </w:t>
      </w:r>
      <w:r>
        <w:rPr>
          <w:rFonts w:ascii="Times New Roman"/>
          <w:b w:val="false"/>
          <w:i w:val="false"/>
          <w:color w:val="000000"/>
          <w:sz w:val="28"/>
        </w:rPr>
        <w:t xml:space="preserve">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"Кәмелетке толмаған балалардың мүлкіне иелік ету үшін анықтамалар беру" мемлекеттік көрсетілетін қызмет стандарттың (Нормативтік құқықтық актілерді мемлекеттік тіркеу тізілімінде № 11184 болып тіркелген) (бұдан әрі – Cтандарт)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кәмелетке толмаған балалардың мүлігіне иелік ету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99"/>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Қарағанды облысы әкімдігінің 25.11.2019 </w:t>
      </w:r>
      <w:r>
        <w:rPr>
          <w:rFonts w:ascii="Times New Roman"/>
          <w:b w:val="false"/>
          <w:i w:val="false"/>
          <w:color w:val="000000"/>
          <w:sz w:val="28"/>
        </w:rPr>
        <w:t>№ 67/03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27" w:id="100"/>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100"/>
    <w:bookmarkStart w:name="z128" w:id="101"/>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тұлғаның (бұдан әрі – көрсетілетін қызметті алушы) электрондық құжат нысанындағы өтiнiші,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 ұсынуы негіз болып табылады.</w:t>
      </w:r>
    </w:p>
    <w:bookmarkEnd w:id="101"/>
    <w:bookmarkStart w:name="z129" w:id="102"/>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102"/>
    <w:bookmarkStart w:name="z130" w:id="103"/>
    <w:p>
      <w:pPr>
        <w:spacing w:after="0"/>
        <w:ind w:left="0"/>
        <w:jc w:val="both"/>
      </w:pPr>
      <w:r>
        <w:rPr>
          <w:rFonts w:ascii="Times New Roman"/>
          <w:b w:val="false"/>
          <w:i w:val="false"/>
          <w:color w:val="000000"/>
          <w:sz w:val="28"/>
        </w:rPr>
        <w:t>
      1) көрсетілетін қызметті берушінің кеңсе қызметкерінің құжаттарды қабылдауы мен тіркеуі, құжаттарды басшысыға қарастыруға беруі – 15 (он бес) минут;</w:t>
      </w:r>
    </w:p>
    <w:bookmarkEnd w:id="103"/>
    <w:bookmarkStart w:name="z131" w:id="104"/>
    <w:p>
      <w:pPr>
        <w:spacing w:after="0"/>
        <w:ind w:left="0"/>
        <w:jc w:val="both"/>
      </w:pPr>
      <w:r>
        <w:rPr>
          <w:rFonts w:ascii="Times New Roman"/>
          <w:b w:val="false"/>
          <w:i w:val="false"/>
          <w:color w:val="000000"/>
          <w:sz w:val="28"/>
        </w:rPr>
        <w:t>
      нәтижесі – құжаттарды көрсетілетін қызметті берушінің басшысының қарауына жолдауы;</w:t>
      </w:r>
    </w:p>
    <w:bookmarkEnd w:id="104"/>
    <w:bookmarkStart w:name="z132" w:id="105"/>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жауапты маманды тағайындайды – 30 (отыз) минут;</w:t>
      </w:r>
    </w:p>
    <w:bookmarkEnd w:id="105"/>
    <w:bookmarkStart w:name="z133" w:id="106"/>
    <w:p>
      <w:pPr>
        <w:spacing w:after="0"/>
        <w:ind w:left="0"/>
        <w:jc w:val="both"/>
      </w:pPr>
      <w:r>
        <w:rPr>
          <w:rFonts w:ascii="Times New Roman"/>
          <w:b w:val="false"/>
          <w:i w:val="false"/>
          <w:color w:val="000000"/>
          <w:sz w:val="28"/>
        </w:rPr>
        <w:t>
      нәтижесі – орындау үшін жауапты маманды белгілеу;</w:t>
      </w:r>
    </w:p>
    <w:bookmarkEnd w:id="106"/>
    <w:bookmarkStart w:name="z134" w:id="107"/>
    <w:p>
      <w:pPr>
        <w:spacing w:after="0"/>
        <w:ind w:left="0"/>
        <w:jc w:val="both"/>
      </w:pPr>
      <w:r>
        <w:rPr>
          <w:rFonts w:ascii="Times New Roman"/>
          <w:b w:val="false"/>
          <w:i w:val="false"/>
          <w:color w:val="000000"/>
          <w:sz w:val="28"/>
        </w:rPr>
        <w:t xml:space="preserve">
      3) жауапты маман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қызмет көрсетудің нәтижесін дайындауы – 1 (бір) жұмыс күні;</w:t>
      </w:r>
    </w:p>
    <w:bookmarkEnd w:id="107"/>
    <w:bookmarkStart w:name="z135" w:id="108"/>
    <w:p>
      <w:pPr>
        <w:spacing w:after="0"/>
        <w:ind w:left="0"/>
        <w:jc w:val="both"/>
      </w:pPr>
      <w:r>
        <w:rPr>
          <w:rFonts w:ascii="Times New Roman"/>
          <w:b w:val="false"/>
          <w:i w:val="false"/>
          <w:color w:val="000000"/>
          <w:sz w:val="28"/>
        </w:rPr>
        <w:t>
      нәтижесі – көрсетілетін қызметті берушінің басшысына мемлекеттік қызмет көрсетудің нәтижесін қол қоюға жолдау;</w:t>
      </w:r>
    </w:p>
    <w:bookmarkEnd w:id="108"/>
    <w:bookmarkStart w:name="z136" w:id="109"/>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көрсетудің нәтижесін қарайды және қолын қояды – 30 (отыз) минут; </w:t>
      </w:r>
    </w:p>
    <w:bookmarkEnd w:id="109"/>
    <w:bookmarkStart w:name="z137" w:id="110"/>
    <w:p>
      <w:pPr>
        <w:spacing w:after="0"/>
        <w:ind w:left="0"/>
        <w:jc w:val="both"/>
      </w:pPr>
      <w:r>
        <w:rPr>
          <w:rFonts w:ascii="Times New Roman"/>
          <w:b w:val="false"/>
          <w:i w:val="false"/>
          <w:color w:val="000000"/>
          <w:sz w:val="28"/>
        </w:rPr>
        <w:t>
      нәтижесі – мемлекеттік қызмет көрсетудің нәтижесін көрсетілетін қызметті берушінің кеңсесіне тіркеуге жолдау;</w:t>
      </w:r>
    </w:p>
    <w:bookmarkEnd w:id="110"/>
    <w:bookmarkStart w:name="z138" w:id="111"/>
    <w:p>
      <w:pPr>
        <w:spacing w:after="0"/>
        <w:ind w:left="0"/>
        <w:jc w:val="both"/>
      </w:pPr>
      <w:r>
        <w:rPr>
          <w:rFonts w:ascii="Times New Roman"/>
          <w:b w:val="false"/>
          <w:i w:val="false"/>
          <w:color w:val="000000"/>
          <w:sz w:val="28"/>
        </w:rPr>
        <w:t>
      5) көрсетілетін қызметті берушінің кеңсесі портал арқылы электронды нысанда көрсетілетін қызметті берушінің өкілетті тұлғасының ЭЦҚ қойылған мемлекеттік көрсетілетін қызметтің нәтижесін көрсетілетін қызметті алушының "жеке кабинетіне" жібереді – 15 (он бес) минут;</w:t>
      </w:r>
    </w:p>
    <w:bookmarkEnd w:id="111"/>
    <w:bookmarkStart w:name="z139" w:id="112"/>
    <w:p>
      <w:pPr>
        <w:spacing w:after="0"/>
        <w:ind w:left="0"/>
        <w:jc w:val="both"/>
      </w:pPr>
      <w:r>
        <w:rPr>
          <w:rFonts w:ascii="Times New Roman"/>
          <w:b w:val="false"/>
          <w:i w:val="false"/>
          <w:color w:val="000000"/>
          <w:sz w:val="28"/>
        </w:rPr>
        <w:t>
      нәтижесі – мемлекеттік қызмет көрсетудің нәтижесін жіберу.</w:t>
      </w:r>
    </w:p>
    <w:bookmarkEnd w:id="112"/>
    <w:bookmarkStart w:name="z140" w:id="113"/>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113"/>
    <w:bookmarkStart w:name="z141" w:id="114"/>
    <w:p>
      <w:pPr>
        <w:spacing w:after="0"/>
        <w:ind w:left="0"/>
        <w:jc w:val="both"/>
      </w:pPr>
      <w:r>
        <w:rPr>
          <w:rFonts w:ascii="Times New Roman"/>
          <w:b w:val="false"/>
          <w:i w:val="false"/>
          <w:color w:val="000000"/>
          <w:sz w:val="28"/>
        </w:rPr>
        <w:t>
      6. Мемлекеттiк көрсетiлетiн қызмет процесiне қатысатын құрылымдық бөлiмшелердiң (қызметкерлердiң) тiзбесi:</w:t>
      </w:r>
    </w:p>
    <w:bookmarkEnd w:id="114"/>
    <w:bookmarkStart w:name="z142" w:id="115"/>
    <w:p>
      <w:pPr>
        <w:spacing w:after="0"/>
        <w:ind w:left="0"/>
        <w:jc w:val="both"/>
      </w:pPr>
      <w:r>
        <w:rPr>
          <w:rFonts w:ascii="Times New Roman"/>
          <w:b w:val="false"/>
          <w:i w:val="false"/>
          <w:color w:val="000000"/>
          <w:sz w:val="28"/>
        </w:rPr>
        <w:t>
      1) көрсетілетін қызметті берушінің кеңсе қызметкері;</w:t>
      </w:r>
    </w:p>
    <w:bookmarkEnd w:id="115"/>
    <w:bookmarkStart w:name="z143" w:id="116"/>
    <w:p>
      <w:pPr>
        <w:spacing w:after="0"/>
        <w:ind w:left="0"/>
        <w:jc w:val="both"/>
      </w:pPr>
      <w:r>
        <w:rPr>
          <w:rFonts w:ascii="Times New Roman"/>
          <w:b w:val="false"/>
          <w:i w:val="false"/>
          <w:color w:val="000000"/>
          <w:sz w:val="28"/>
        </w:rPr>
        <w:t>
      2) көрсетілетін қызметті берушінің басшысы;</w:t>
      </w:r>
    </w:p>
    <w:bookmarkEnd w:id="116"/>
    <w:bookmarkStart w:name="z144" w:id="117"/>
    <w:p>
      <w:pPr>
        <w:spacing w:after="0"/>
        <w:ind w:left="0"/>
        <w:jc w:val="both"/>
      </w:pPr>
      <w:r>
        <w:rPr>
          <w:rFonts w:ascii="Times New Roman"/>
          <w:b w:val="false"/>
          <w:i w:val="false"/>
          <w:color w:val="000000"/>
          <w:sz w:val="28"/>
        </w:rPr>
        <w:t>
      3) көрсетілетін қызметті берушінің жауапты маманы.</w:t>
      </w:r>
    </w:p>
    <w:bookmarkEnd w:id="117"/>
    <w:bookmarkStart w:name="z145" w:id="118"/>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bookmarkEnd w:id="118"/>
    <w:bookmarkStart w:name="z146" w:id="119"/>
    <w:p>
      <w:pPr>
        <w:spacing w:after="0"/>
        <w:ind w:left="0"/>
        <w:jc w:val="both"/>
      </w:pPr>
      <w:r>
        <w:rPr>
          <w:rFonts w:ascii="Times New Roman"/>
          <w:b w:val="false"/>
          <w:i w:val="false"/>
          <w:color w:val="000000"/>
          <w:sz w:val="28"/>
        </w:rPr>
        <w:t>
      1) көрсетілетін қызметті берушінің кеңсесі портал арқылы келген құжаттарды қабылдауды және оларды тіркеуді жүзеге асырады – 15 (он бес) минут;</w:t>
      </w:r>
    </w:p>
    <w:bookmarkEnd w:id="119"/>
    <w:bookmarkStart w:name="z147" w:id="120"/>
    <w:p>
      <w:pPr>
        <w:spacing w:after="0"/>
        <w:ind w:left="0"/>
        <w:jc w:val="both"/>
      </w:pPr>
      <w:r>
        <w:rPr>
          <w:rFonts w:ascii="Times New Roman"/>
          <w:b w:val="false"/>
          <w:i w:val="false"/>
          <w:color w:val="000000"/>
          <w:sz w:val="28"/>
        </w:rPr>
        <w:t>
      2) көрсетілетін қызметті берушінің басшылығы құжаттарды қарайды және жауапты маманды тағайындайды – 30 (отыз) минут;</w:t>
      </w:r>
    </w:p>
    <w:bookmarkEnd w:id="120"/>
    <w:bookmarkStart w:name="z148" w:id="121"/>
    <w:p>
      <w:pPr>
        <w:spacing w:after="0"/>
        <w:ind w:left="0"/>
        <w:jc w:val="both"/>
      </w:pPr>
      <w:r>
        <w:rPr>
          <w:rFonts w:ascii="Times New Roman"/>
          <w:b w:val="false"/>
          <w:i w:val="false"/>
          <w:color w:val="000000"/>
          <w:sz w:val="28"/>
        </w:rPr>
        <w:t xml:space="preserve">
      3) жауапты маманның құжаттардың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талаптарға сәйкестігін қарауы және мемлекеттік қызмет көрсетудің нәтижесін дайындауы – 1 (бір) жұмыс күні;</w:t>
      </w:r>
    </w:p>
    <w:bookmarkEnd w:id="121"/>
    <w:bookmarkStart w:name="z149" w:id="122"/>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көрсетудің нәтижесін қарайды және қолын қояды – 30 (отыз) минут; </w:t>
      </w:r>
    </w:p>
    <w:bookmarkEnd w:id="122"/>
    <w:bookmarkStart w:name="z150" w:id="123"/>
    <w:p>
      <w:pPr>
        <w:spacing w:after="0"/>
        <w:ind w:left="0"/>
        <w:jc w:val="both"/>
      </w:pPr>
      <w:r>
        <w:rPr>
          <w:rFonts w:ascii="Times New Roman"/>
          <w:b w:val="false"/>
          <w:i w:val="false"/>
          <w:color w:val="000000"/>
          <w:sz w:val="28"/>
        </w:rPr>
        <w:t>
      5) көрсетілетін қызметті берушінің кеңсесі портал арқылы мемлекеттік қызмет көрсетудің нәтижесі көрсетілетін қызметті алушының "жеке кабинетіне" көрсетілетін қызметті берушінің уәкілетті адамының ЭЦҚ қол қойылған электрондық құжат нысанында жібереді – 15 (он бес) минут.</w:t>
      </w:r>
    </w:p>
    <w:bookmarkEnd w:id="123"/>
    <w:bookmarkStart w:name="z151" w:id="124"/>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24"/>
    <w:bookmarkStart w:name="z152" w:id="125"/>
    <w:p>
      <w:pPr>
        <w:spacing w:after="0"/>
        <w:ind w:left="0"/>
        <w:jc w:val="both"/>
      </w:pPr>
      <w:r>
        <w:rPr>
          <w:rFonts w:ascii="Times New Roman"/>
          <w:b w:val="false"/>
          <w:i w:val="false"/>
          <w:color w:val="000000"/>
          <w:sz w:val="28"/>
        </w:rPr>
        <w:t>
      8. "Электрондық үкімет" порталы арқылы мемлекеттік қызмет көрсету кезінде жүгіну тәртібі және көрсетілетін қызметті беруші мен көрсетілетін қызметті алушы рәсімдерінің реттілігі:</w:t>
      </w:r>
    </w:p>
    <w:bookmarkEnd w:id="125"/>
    <w:bookmarkStart w:name="z153" w:id="126"/>
    <w:p>
      <w:pPr>
        <w:spacing w:after="0"/>
        <w:ind w:left="0"/>
        <w:jc w:val="both"/>
      </w:pPr>
      <w:r>
        <w:rPr>
          <w:rFonts w:ascii="Times New Roman"/>
          <w:b w:val="false"/>
          <w:i w:val="false"/>
          <w:color w:val="000000"/>
          <w:sz w:val="28"/>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алушылар үшін жүзеге асырылады);</w:t>
      </w:r>
    </w:p>
    <w:bookmarkEnd w:id="126"/>
    <w:bookmarkStart w:name="z154" w:id="127"/>
    <w:p>
      <w:pPr>
        <w:spacing w:after="0"/>
        <w:ind w:left="0"/>
        <w:jc w:val="both"/>
      </w:pP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процесі) енгізуі;</w:t>
      </w:r>
    </w:p>
    <w:bookmarkEnd w:id="127"/>
    <w:bookmarkStart w:name="z155" w:id="128"/>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p>
    <w:bookmarkEnd w:id="128"/>
    <w:bookmarkStart w:name="z156" w:id="129"/>
    <w:p>
      <w:pPr>
        <w:spacing w:after="0"/>
        <w:ind w:left="0"/>
        <w:jc w:val="both"/>
      </w:pPr>
      <w:r>
        <w:rPr>
          <w:rFonts w:ascii="Times New Roman"/>
          <w:b w:val="false"/>
          <w:i w:val="false"/>
          <w:color w:val="000000"/>
          <w:sz w:val="28"/>
        </w:rPr>
        <w:t>
      4) 2–процесс – көрсетілетін қызметті алушының деректерінде бұзушылықтардың болуына байланысты ЭҮП авторландырудан бас тарту туралы хабарламаны қалыптастыру;</w:t>
      </w:r>
    </w:p>
    <w:bookmarkEnd w:id="129"/>
    <w:bookmarkStart w:name="z157" w:id="130"/>
    <w:p>
      <w:pPr>
        <w:spacing w:after="0"/>
        <w:ind w:left="0"/>
        <w:jc w:val="both"/>
      </w:pPr>
      <w:r>
        <w:rPr>
          <w:rFonts w:ascii="Times New Roman"/>
          <w:b w:val="false"/>
          <w:i w:val="false"/>
          <w:color w:val="000000"/>
          <w:sz w:val="28"/>
        </w:rPr>
        <w:t xml:space="preserve">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ЭЦҚ тіркеу куәлігін таңдауы;</w:t>
      </w:r>
    </w:p>
    <w:bookmarkEnd w:id="130"/>
    <w:bookmarkStart w:name="z158" w:id="131"/>
    <w:p>
      <w:pPr>
        <w:spacing w:after="0"/>
        <w:ind w:left="0"/>
        <w:jc w:val="both"/>
      </w:pPr>
      <w:r>
        <w:rPr>
          <w:rFonts w:ascii="Times New Roman"/>
          <w:b w:val="false"/>
          <w:i w:val="false"/>
          <w:color w:val="000000"/>
          <w:sz w:val="28"/>
        </w:rPr>
        <w:t>
      6) 2–шарт – ЭҮП –де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bookmarkEnd w:id="131"/>
    <w:bookmarkStart w:name="z159" w:id="132"/>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p>
    <w:bookmarkEnd w:id="132"/>
    <w:bookmarkStart w:name="z160" w:id="133"/>
    <w:p>
      <w:pPr>
        <w:spacing w:after="0"/>
        <w:ind w:left="0"/>
        <w:jc w:val="both"/>
      </w:pP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ЭҮШ арқылы ЖАО өңдеу үшін ЭҮӨШ АЖО–ға жолдау;</w:t>
      </w:r>
    </w:p>
    <w:bookmarkEnd w:id="133"/>
    <w:bookmarkStart w:name="z161" w:id="134"/>
    <w:p>
      <w:pPr>
        <w:spacing w:after="0"/>
        <w:ind w:left="0"/>
        <w:jc w:val="both"/>
      </w:pPr>
      <w:r>
        <w:rPr>
          <w:rFonts w:ascii="Times New Roman"/>
          <w:b w:val="false"/>
          <w:i w:val="false"/>
          <w:color w:val="000000"/>
          <w:sz w:val="28"/>
        </w:rPr>
        <w:t>
      9) 6–процесс – электрондық құжатты ЭҮӨШ АЖО–да тіркеу;</w:t>
      </w:r>
    </w:p>
    <w:bookmarkEnd w:id="134"/>
    <w:bookmarkStart w:name="z162" w:id="135"/>
    <w:p>
      <w:pPr>
        <w:spacing w:after="0"/>
        <w:ind w:left="0"/>
        <w:jc w:val="both"/>
      </w:pPr>
      <w:r>
        <w:rPr>
          <w:rFonts w:ascii="Times New Roman"/>
          <w:b w:val="false"/>
          <w:i w:val="false"/>
          <w:color w:val="000000"/>
          <w:sz w:val="28"/>
        </w:rPr>
        <w:t xml:space="preserve">
      10) 3–шарт – маманының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p>
    <w:bookmarkEnd w:id="135"/>
    <w:bookmarkStart w:name="z163" w:id="136"/>
    <w:p>
      <w:pPr>
        <w:spacing w:after="0"/>
        <w:ind w:left="0"/>
        <w:jc w:val="both"/>
      </w:pPr>
      <w:r>
        <w:rPr>
          <w:rFonts w:ascii="Times New Roman"/>
          <w:b w:val="false"/>
          <w:i w:val="false"/>
          <w:color w:val="000000"/>
          <w:sz w:val="28"/>
        </w:rPr>
        <w:t>
      11) 7–процесс – көрсетілетін қызметті алушының құжаттарында бұзушылықтар болуына байланысты сұратып отырған электрондық мемлекеттік қызметті көрсетуден бас тарту туралы хабарлама қалыптастыру;</w:t>
      </w:r>
    </w:p>
    <w:bookmarkEnd w:id="136"/>
    <w:bookmarkStart w:name="z164" w:id="137"/>
    <w:p>
      <w:pPr>
        <w:spacing w:after="0"/>
        <w:ind w:left="0"/>
        <w:jc w:val="both"/>
      </w:pP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w:t>
      </w:r>
    </w:p>
    <w:bookmarkEnd w:id="137"/>
    <w:bookmarkStart w:name="z165" w:id="138"/>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келтірілген.</w:t>
      </w:r>
    </w:p>
    <w:bookmarkEnd w:id="138"/>
    <w:bookmarkStart w:name="z1141" w:id="139"/>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13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үшін анықтамалар беру" мемлекеттік көрсетілетін қызмет регламентіне 1-қосымша</w:t>
            </w:r>
          </w:p>
        </w:tc>
      </w:tr>
    </w:tbl>
    <w:bookmarkStart w:name="z168" w:id="140"/>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қатыстырылған ақпараттық жүйелердің функционалдық өзара іс–қимыл диаграммасы</w:t>
      </w:r>
    </w:p>
    <w:bookmarkEnd w:id="140"/>
    <w:p>
      <w:pPr>
        <w:spacing w:after="0"/>
        <w:ind w:left="0"/>
        <w:jc w:val="both"/>
      </w:pPr>
      <w:r>
        <w:rPr>
          <w:rFonts w:ascii="Times New Roman"/>
          <w:b w:val="false"/>
          <w:i w:val="false"/>
          <w:color w:val="ff0000"/>
          <w:sz w:val="28"/>
        </w:rPr>
        <w:t xml:space="preserve">
      Ескерту. 1-қосымшаға өзгерістер енгізілді - Қарағанды облысы әкімдігінің 25.11.2019 </w:t>
      </w:r>
      <w:r>
        <w:rPr>
          <w:rFonts w:ascii="Times New Roman"/>
          <w:b w:val="false"/>
          <w:i w:val="false"/>
          <w:color w:val="ff0000"/>
          <w:sz w:val="28"/>
        </w:rPr>
        <w:t>№ 67/03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431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431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45" w:id="141"/>
    <w:p>
      <w:pPr>
        <w:spacing w:after="0"/>
        <w:ind w:left="0"/>
        <w:jc w:val="left"/>
      </w:pPr>
      <w:r>
        <w:rPr>
          <w:rFonts w:ascii="Times New Roman"/>
          <w:b/>
          <w:i w:val="false"/>
          <w:color w:val="000000"/>
        </w:rPr>
        <w:t xml:space="preserve"> Шартты белгілер:</w:t>
      </w:r>
    </w:p>
    <w:bookmarkEnd w:id="141"/>
    <w:bookmarkStart w:name="z1146" w:id="142"/>
    <w:p>
      <w:pPr>
        <w:spacing w:after="0"/>
        <w:ind w:left="0"/>
        <w:jc w:val="both"/>
      </w:pPr>
      <w:r>
        <w:rPr>
          <w:rFonts w:ascii="Times New Roman"/>
          <w:b w:val="false"/>
          <w:i w:val="false"/>
          <w:color w:val="000000"/>
          <w:sz w:val="28"/>
        </w:rPr>
        <w:t xml:space="preserve">
      </w:t>
      </w:r>
    </w:p>
    <w:bookmarkEnd w:id="142"/>
    <w:p>
      <w:pPr>
        <w:spacing w:after="0"/>
        <w:ind w:left="0"/>
        <w:jc w:val="both"/>
      </w:pPr>
      <w:r>
        <w:drawing>
          <wp:inline distT="0" distB="0" distL="0" distR="0">
            <wp:extent cx="78105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3594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"Кәмелетке толмаған балалардың мүлкіне иелік ету үшін анықтамалар беру" мемлекеттік көрсетілетін қызмет регламентіне 2-қосымша</w:t>
            </w:r>
          </w:p>
        </w:tc>
      </w:tr>
    </w:tbl>
    <w:bookmarkStart w:name="z1149" w:id="143"/>
    <w:p>
      <w:pPr>
        <w:spacing w:after="0"/>
        <w:ind w:left="0"/>
        <w:jc w:val="left"/>
      </w:pPr>
      <w:r>
        <w:rPr>
          <w:rFonts w:ascii="Times New Roman"/>
          <w:b/>
          <w:i w:val="false"/>
          <w:color w:val="000000"/>
        </w:rPr>
        <w:t xml:space="preserve"> "Кәмелетке толмаған балалардың мүлкіне иелік ету және кәмелетке толмаған балаларға мұра ресімдеу үшін анықтамалар беру" мемлекеттік қызмет көрсетудің бизнес–процестерінің анықтамалығы</w:t>
      </w:r>
    </w:p>
    <w:bookmarkEnd w:id="143"/>
    <w:p>
      <w:pPr>
        <w:spacing w:after="0"/>
        <w:ind w:left="0"/>
        <w:jc w:val="both"/>
      </w:pPr>
      <w:r>
        <w:rPr>
          <w:rFonts w:ascii="Times New Roman"/>
          <w:b w:val="false"/>
          <w:i w:val="false"/>
          <w:color w:val="ff0000"/>
          <w:sz w:val="28"/>
        </w:rPr>
        <w:t xml:space="preserve">
      Ескерту. 2-қосымшаға өзгерістер енгізілді - Қарағанды облысы әкімдігінің 25.11.2019 </w:t>
      </w:r>
      <w:r>
        <w:rPr>
          <w:rFonts w:ascii="Times New Roman"/>
          <w:b w:val="false"/>
          <w:i w:val="false"/>
          <w:color w:val="ff0000"/>
          <w:sz w:val="28"/>
        </w:rPr>
        <w:t>№ 67/03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p>
      <w:pPr>
        <w:spacing w:after="0"/>
        <w:ind w:left="0"/>
        <w:jc w:val="left"/>
      </w:pPr>
    </w:p>
    <w:p>
      <w:pPr>
        <w:spacing w:after="0"/>
        <w:ind w:left="0"/>
        <w:jc w:val="both"/>
      </w:pPr>
      <w:r>
        <w:drawing>
          <wp:inline distT="0" distB="0" distL="0" distR="0">
            <wp:extent cx="7810500" cy="533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5334000"/>
                    </a:xfrm>
                    <a:prstGeom prst="rect">
                      <a:avLst/>
                    </a:prstGeom>
                  </pic:spPr>
                </pic:pic>
              </a:graphicData>
            </a:graphic>
          </wp:inline>
        </w:drawing>
      </w:r>
    </w:p>
    <w:p>
      <w:pPr>
        <w:spacing w:after="0"/>
        <w:ind w:left="0"/>
        <w:jc w:val="left"/>
      </w:pPr>
      <w:r>
        <w:br/>
      </w:r>
    </w:p>
    <w:bookmarkStart w:name="z1150" w:id="144"/>
    <w:p>
      <w:pPr>
        <w:spacing w:after="0"/>
        <w:ind w:left="0"/>
        <w:jc w:val="left"/>
      </w:pPr>
      <w:r>
        <w:rPr>
          <w:rFonts w:ascii="Times New Roman"/>
          <w:b/>
          <w:i w:val="false"/>
          <w:color w:val="000000"/>
        </w:rPr>
        <w:t xml:space="preserve"> Шартты белгілер:</w:t>
      </w:r>
    </w:p>
    <w:bookmarkEnd w:id="144"/>
    <w:bookmarkStart w:name="z1151" w:id="145"/>
    <w:p>
      <w:pPr>
        <w:spacing w:after="0"/>
        <w:ind w:left="0"/>
        <w:jc w:val="both"/>
      </w:pPr>
      <w:r>
        <w:rPr>
          <w:rFonts w:ascii="Times New Roman"/>
          <w:b w:val="false"/>
          <w:i w:val="false"/>
          <w:color w:val="000000"/>
          <w:sz w:val="28"/>
        </w:rPr>
        <w:t xml:space="preserve">
      </w:t>
      </w:r>
    </w:p>
    <w:bookmarkEnd w:id="145"/>
    <w:p>
      <w:pPr>
        <w:spacing w:after="0"/>
        <w:ind w:left="0"/>
        <w:jc w:val="both"/>
      </w:pPr>
      <w:r>
        <w:drawing>
          <wp:inline distT="0" distB="0" distL="0" distR="0">
            <wp:extent cx="7810500" cy="1727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810500" cy="1727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"03" мамыр</w:t>
            </w:r>
            <w:r>
              <w:br/>
            </w:r>
            <w:r>
              <w:rPr>
                <w:rFonts w:ascii="Times New Roman"/>
                <w:b w:val="false"/>
                <w:i w:val="false"/>
                <w:color w:val="000000"/>
                <w:sz w:val="20"/>
              </w:rPr>
              <w:t>№ 20/02 қаулысына</w:t>
            </w:r>
            <w:r>
              <w:br/>
            </w:r>
            <w:r>
              <w:rPr>
                <w:rFonts w:ascii="Times New Roman"/>
                <w:b w:val="false"/>
                <w:i w:val="false"/>
                <w:color w:val="000000"/>
                <w:sz w:val="20"/>
              </w:rPr>
              <w:t>4-қосымша</w:t>
            </w:r>
          </w:p>
        </w:tc>
      </w:tr>
    </w:tbl>
    <w:bookmarkStart w:name="z1158" w:id="146"/>
    <w:p>
      <w:pPr>
        <w:spacing w:after="0"/>
        <w:ind w:left="0"/>
        <w:jc w:val="left"/>
      </w:pPr>
      <w:r>
        <w:rPr>
          <w:rFonts w:ascii="Times New Roman"/>
          <w:b/>
          <w:i w:val="false"/>
          <w:color w:val="000000"/>
        </w:rPr>
        <w:t xml:space="preserve"> "Кәмелетке толмаған балаларға меншік құқығында тиесілі мүлікпен жасалатын мәмілелерді ресімдеу үшін қорғаншылық немесе қамқоршылық бойынша функцияларды жүзеге асыратын органдардың анықтамаларын беру" мемлекеттік көрсетілетін қызмет регламенті</w:t>
      </w:r>
    </w:p>
    <w:bookmarkEnd w:id="146"/>
    <w:p>
      <w:pPr>
        <w:spacing w:after="0"/>
        <w:ind w:left="0"/>
        <w:jc w:val="both"/>
      </w:pPr>
      <w:r>
        <w:rPr>
          <w:rFonts w:ascii="Times New Roman"/>
          <w:b w:val="false"/>
          <w:i w:val="false"/>
          <w:color w:val="ff0000"/>
          <w:sz w:val="28"/>
        </w:rPr>
        <w:t xml:space="preserve">
      Ескерту. 4-қосымша алынып тасталды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5 қосымша</w:t>
            </w:r>
          </w:p>
        </w:tc>
      </w:tr>
    </w:tbl>
    <w:bookmarkStart w:name="z1238" w:id="147"/>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регламенті</w:t>
      </w:r>
    </w:p>
    <w:bookmarkEnd w:id="147"/>
    <w:p>
      <w:pPr>
        <w:spacing w:after="0"/>
        <w:ind w:left="0"/>
        <w:jc w:val="both"/>
      </w:pPr>
      <w:r>
        <w:rPr>
          <w:rFonts w:ascii="Times New Roman"/>
          <w:b w:val="false"/>
          <w:i w:val="false"/>
          <w:color w:val="ff0000"/>
          <w:sz w:val="28"/>
        </w:rPr>
        <w:t xml:space="preserve">
      Ескерту. 5-қосымша жаңа редакцияда - Қарағанды облысы әкімдігінің 27.08.2019 </w:t>
      </w:r>
      <w:r>
        <w:rPr>
          <w:rFonts w:ascii="Times New Roman"/>
          <w:b w:val="false"/>
          <w:i w:val="false"/>
          <w:color w:val="ff0000"/>
          <w:sz w:val="28"/>
        </w:rPr>
        <w:t>№ 51/03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08" w:id="148"/>
    <w:p>
      <w:pPr>
        <w:spacing w:after="0"/>
        <w:ind w:left="0"/>
        <w:jc w:val="left"/>
      </w:pPr>
      <w:r>
        <w:rPr>
          <w:rFonts w:ascii="Times New Roman"/>
          <w:b/>
          <w:i w:val="false"/>
          <w:color w:val="000000"/>
        </w:rPr>
        <w:t xml:space="preserve"> </w:t>
      </w:r>
      <w:r>
        <w:rPr>
          <w:rFonts w:ascii="Times New Roman"/>
          <w:b/>
          <w:i w:val="false"/>
          <w:color w:val="000000"/>
        </w:rPr>
        <w:t>1-тарау. Жалпы ережелер</w:t>
      </w:r>
    </w:p>
    <w:bookmarkEnd w:id="148"/>
    <w:bookmarkStart w:name="z109" w:id="149"/>
    <w:p>
      <w:pPr>
        <w:spacing w:after="0"/>
        <w:ind w:left="0"/>
        <w:jc w:val="both"/>
      </w:pPr>
      <w:r>
        <w:rPr>
          <w:rFonts w:ascii="Times New Roman"/>
          <w:b w:val="false"/>
          <w:i w:val="false"/>
          <w:color w:val="000000"/>
          <w:sz w:val="28"/>
        </w:rPr>
        <w:t>
      1.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 (бұдан әрі – мемлекеттік көрсетілетін қызмет) беруші Қарағанды облысының кент, ауыл, ауылдық округтерінің әкімдері (бұдан әрі – көрсетілетін қызметті беруші) болып табылады.</w:t>
      </w:r>
    </w:p>
    <w:bookmarkEnd w:id="149"/>
    <w:bookmarkStart w:name="z110" w:id="150"/>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End w:id="150"/>
    <w:bookmarkStart w:name="z111" w:id="151"/>
    <w:p>
      <w:pPr>
        <w:spacing w:after="0"/>
        <w:ind w:left="0"/>
        <w:jc w:val="both"/>
      </w:pPr>
      <w:r>
        <w:rPr>
          <w:rFonts w:ascii="Times New Roman"/>
          <w:b w:val="false"/>
          <w:i w:val="false"/>
          <w:color w:val="000000"/>
          <w:sz w:val="28"/>
        </w:rPr>
        <w:t>
      1) көрсетілетін қызметті берушінің кеңсесі;</w:t>
      </w:r>
    </w:p>
    <w:bookmarkEnd w:id="151"/>
    <w:bookmarkStart w:name="z112" w:id="152"/>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Мемлекеттік корпорацияға жүгінген кезде қабылдау күні мемлекеттік қызмет көрсету мерзіміне кірмейді;</w:t>
      </w:r>
    </w:p>
    <w:bookmarkEnd w:id="152"/>
    <w:bookmarkStart w:name="z113" w:id="153"/>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bookmarkEnd w:id="153"/>
    <w:bookmarkStart w:name="z114" w:id="154"/>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p>
    <w:bookmarkEnd w:id="154"/>
    <w:bookmarkStart w:name="z115" w:id="155"/>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тіркелген) бұйрығымен бекітілген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беру ұйымдарына және кері қарай үйлеріне тегін тасымалдауды ұсыну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 болып табылады.</w:t>
      </w:r>
    </w:p>
    <w:bookmarkEnd w:id="155"/>
    <w:bookmarkStart w:name="z116" w:id="156"/>
    <w:p>
      <w:pPr>
        <w:spacing w:after="0"/>
        <w:ind w:left="0"/>
        <w:jc w:val="both"/>
      </w:pPr>
      <w:r>
        <w:rPr>
          <w:rFonts w:ascii="Times New Roman"/>
          <w:b w:val="false"/>
          <w:i w:val="false"/>
          <w:color w:val="000000"/>
          <w:sz w:val="28"/>
        </w:rPr>
        <w:t>
      Мемлекеттік қызмет көрсету нәтижесін ұсыну нысаны-қағаз түрінде.</w:t>
      </w:r>
    </w:p>
    <w:bookmarkEnd w:id="156"/>
    <w:bookmarkStart w:name="z117" w:id="157"/>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қызметтi берушiнiң құрылымдық бөлiмшелерiнiң (қызметкерлерiнiң) iс-қимылы тәртiбiн сипаттау</w:t>
      </w:r>
    </w:p>
    <w:bookmarkEnd w:id="157"/>
    <w:bookmarkStart w:name="z118" w:id="158"/>
    <w:p>
      <w:pPr>
        <w:spacing w:after="0"/>
        <w:ind w:left="0"/>
        <w:jc w:val="both"/>
      </w:pPr>
      <w:r>
        <w:rPr>
          <w:rFonts w:ascii="Times New Roman"/>
          <w:b w:val="false"/>
          <w:i w:val="false"/>
          <w:color w:val="000000"/>
          <w:sz w:val="28"/>
        </w:rPr>
        <w:t xml:space="preserve">
      4. Көрсетілетін мемлекттік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(әрекеттің) бастау үшін негіз болып табылады.</w:t>
      </w:r>
    </w:p>
    <w:bookmarkEnd w:id="158"/>
    <w:bookmarkStart w:name="z119" w:id="159"/>
    <w:p>
      <w:pPr>
        <w:spacing w:after="0"/>
        <w:ind w:left="0"/>
        <w:jc w:val="both"/>
      </w:pPr>
      <w:r>
        <w:rPr>
          <w:rFonts w:ascii="Times New Roman"/>
          <w:b w:val="false"/>
          <w:i w:val="false"/>
          <w:color w:val="000000"/>
          <w:sz w:val="28"/>
        </w:rPr>
        <w:t>
      5. Көрсетілетін қызметті алушыдан құжаттарды алған сәттен бастап мемлекеттік қызметтің нәтижесін берген сәтке дейін мемлекеттiк қызмет көрсету процесiнiң құрамына кiретiн рәсiмдердің (әрекеттердің) мазмұны, оның орындалу ұзақтығы:</w:t>
      </w:r>
    </w:p>
    <w:bookmarkEnd w:id="159"/>
    <w:bookmarkStart w:name="z120" w:id="160"/>
    <w:p>
      <w:pPr>
        <w:spacing w:after="0"/>
        <w:ind w:left="0"/>
        <w:jc w:val="both"/>
      </w:pPr>
      <w:r>
        <w:rPr>
          <w:rFonts w:ascii="Times New Roman"/>
          <w:b w:val="false"/>
          <w:i w:val="false"/>
          <w:color w:val="000000"/>
          <w:sz w:val="28"/>
        </w:rPr>
        <w:t>
      1 әрекет - кеңсе маманы түскен құжаттарды қабылдайды және тіркейді, құжаттарды алғандығы туралы қолхат береді және әкімнің қарауына жібереді - 15 (он бес) минут;</w:t>
      </w:r>
    </w:p>
    <w:bookmarkEnd w:id="160"/>
    <w:bookmarkStart w:name="z121" w:id="161"/>
    <w:p>
      <w:pPr>
        <w:spacing w:after="0"/>
        <w:ind w:left="0"/>
        <w:jc w:val="both"/>
      </w:pPr>
      <w:r>
        <w:rPr>
          <w:rFonts w:ascii="Times New Roman"/>
          <w:b w:val="false"/>
          <w:i w:val="false"/>
          <w:color w:val="000000"/>
          <w:sz w:val="28"/>
        </w:rPr>
        <w:t>
      2 әрекет - әкім құжаттарды қарап, орындау үшін жауапты маманды тағайындайды - 15 (он бес) минут;</w:t>
      </w:r>
    </w:p>
    <w:bookmarkEnd w:id="161"/>
    <w:bookmarkStart w:name="z122" w:id="162"/>
    <w:p>
      <w:pPr>
        <w:spacing w:after="0"/>
        <w:ind w:left="0"/>
        <w:jc w:val="both"/>
      </w:pPr>
      <w:r>
        <w:rPr>
          <w:rFonts w:ascii="Times New Roman"/>
          <w:b w:val="false"/>
          <w:i w:val="false"/>
          <w:color w:val="000000"/>
          <w:sz w:val="28"/>
        </w:rPr>
        <w:t>
      3 әрекет – жауапты маман құжаттардың заңнама талаптарына сәйкестігін қарайды және беруге дайындалған мемлекеттік көрсетілетін қызмет нәтижесін әкімге қол қоюына жолдайды - 1 (бір) жұмыс күні ішінде;</w:t>
      </w:r>
    </w:p>
    <w:bookmarkEnd w:id="162"/>
    <w:p>
      <w:pPr>
        <w:spacing w:after="0"/>
        <w:ind w:left="0"/>
        <w:jc w:val="both"/>
      </w:pPr>
      <w:r>
        <w:rPr>
          <w:rFonts w:ascii="Times New Roman"/>
          <w:b w:val="false"/>
          <w:i w:val="false"/>
          <w:color w:val="000000"/>
          <w:sz w:val="28"/>
        </w:rPr>
        <w:t>
      4 әрекет – әкім мемлекеттік көрсетілетін қызмет нәтижесіне қол қояды және кеңсеге жолдайды - 15 (он бес) минут;</w:t>
      </w:r>
    </w:p>
    <w:p>
      <w:pPr>
        <w:spacing w:after="0"/>
        <w:ind w:left="0"/>
        <w:jc w:val="both"/>
      </w:pPr>
      <w:r>
        <w:rPr>
          <w:rFonts w:ascii="Times New Roman"/>
          <w:b w:val="false"/>
          <w:i w:val="false"/>
          <w:color w:val="000000"/>
          <w:sz w:val="28"/>
        </w:rPr>
        <w:t>
      5 әрекет – кеңсе маманы мемлекеттік көрсетілетін қызмет нәтижесін тіркеп, көрсетілетін қызметті алушыға жолдайды - 15 (он бес) минут.</w:t>
      </w:r>
    </w:p>
    <w:p>
      <w:pPr>
        <w:spacing w:after="0"/>
        <w:ind w:left="0"/>
        <w:jc w:val="both"/>
      </w:pPr>
      <w:r>
        <w:rPr>
          <w:rFonts w:ascii="Times New Roman"/>
          <w:b w:val="false"/>
          <w:i w:val="false"/>
          <w:color w:val="000000"/>
          <w:sz w:val="28"/>
        </w:rPr>
        <w:t>
      6. Осы Регламенттің 5 тармағында көрсетілген 1 әрекет бойынша көрсетілетін мемлекеттiк қызмет рәсiмінің (әрекетінің) нәтижесi құжаттарды әкімге беру болып табылады. Әкімге берілген құжаттардың топтамасы осы регламенттің 5 тармағында көрсетілген 2 әрекетті орындауды бастауға негіз болып табылады. Осы регламенттің 5 тармағында көрсетілген 2 әрекет нәтижесі әкімнің құжаттарды қарауы және бұрыштама қойылған құжаттарды маманға беруі болып табылады, олар осы регламенттің 5 тармағында көрсетілген 3 әрекетті орындауға негіз болып табылады. Осы регламенттің 5 тармағында көрсетілген 3 әрекет нәтижесі маманның құжаттарды талаптарға сәйкестігін қарауы және мемлекеттік көрсетілетін қызмет нәтижесін дайындауы болып табылады, олар осы регламенттің 5 тармағында көрсетілген 4 әрекетті бастауға негіз болып табылады. Осы регламенттің 5 тармағында көрсетілген 4 әрекет нәтижесі әкімнің мемлекеттік қызмет нәтижесіне қол қоюы болып табылады, ол осы регламенттің 5 тармағында көрсетілген 5 әрекетті орындауға негіз болып табылады. Осы регламенттің 5 тармағында көрсетілген 5 әрекет бойынша нәтиже әкімнің қолы қойылған нәтижені көрсетілетін қызметті алушыға жолдау болып табылады.</w:t>
      </w:r>
    </w:p>
    <w:p>
      <w:pPr>
        <w:spacing w:after="0"/>
        <w:ind w:left="0"/>
        <w:jc w:val="left"/>
      </w:pPr>
      <w:r>
        <w:rPr>
          <w:rFonts w:ascii="Times New Roman"/>
          <w:b/>
          <w:i w:val="false"/>
          <w:color w:val="000000"/>
        </w:rPr>
        <w:t xml:space="preserve"> 3-тарау. Мемлекеттiк қызметтер көрсету процесiнде көрсетiлетiн қызметті берушiнiң құрылымдық бөлiмшелерiнiң (қызметкерлерiнiң) өзара iс-қимылы тәртiбiн сипаттау</w:t>
      </w:r>
    </w:p>
    <w:p>
      <w:pPr>
        <w:spacing w:after="0"/>
        <w:ind w:left="0"/>
        <w:jc w:val="both"/>
      </w:pPr>
      <w:r>
        <w:rPr>
          <w:rFonts w:ascii="Times New Roman"/>
          <w:b w:val="false"/>
          <w:i w:val="false"/>
          <w:color w:val="000000"/>
          <w:sz w:val="28"/>
        </w:rPr>
        <w:t>
      7. Мемлекеттiк көрсетiлетiн қызмет үдерісіне қатысатын құрылымдық бөлiмшелердiң (қызметкерлердiң) тiзбесi:</w:t>
      </w:r>
    </w:p>
    <w:p>
      <w:pPr>
        <w:spacing w:after="0"/>
        <w:ind w:left="0"/>
        <w:jc w:val="both"/>
      </w:pPr>
      <w:r>
        <w:rPr>
          <w:rFonts w:ascii="Times New Roman"/>
          <w:b w:val="false"/>
          <w:i w:val="false"/>
          <w:color w:val="000000"/>
          <w:sz w:val="28"/>
        </w:rPr>
        <w:t>
      1) кеңсе қызметкері;</w:t>
      </w:r>
    </w:p>
    <w:p>
      <w:pPr>
        <w:spacing w:after="0"/>
        <w:ind w:left="0"/>
        <w:jc w:val="both"/>
      </w:pPr>
      <w:r>
        <w:rPr>
          <w:rFonts w:ascii="Times New Roman"/>
          <w:b w:val="false"/>
          <w:i w:val="false"/>
          <w:color w:val="000000"/>
          <w:sz w:val="28"/>
        </w:rPr>
        <w:t>
      2) кент, ауыл, ауылдық округ әкімі;</w:t>
      </w:r>
    </w:p>
    <w:p>
      <w:pPr>
        <w:spacing w:after="0"/>
        <w:ind w:left="0"/>
        <w:jc w:val="both"/>
      </w:pPr>
      <w:r>
        <w:rPr>
          <w:rFonts w:ascii="Times New Roman"/>
          <w:b w:val="false"/>
          <w:i w:val="false"/>
          <w:color w:val="000000"/>
          <w:sz w:val="28"/>
        </w:rPr>
        <w:t>
      3) жауапты маман.</w:t>
      </w:r>
    </w:p>
    <w:p>
      <w:pPr>
        <w:spacing w:after="0"/>
        <w:ind w:left="0"/>
        <w:jc w:val="both"/>
      </w:pPr>
      <w:r>
        <w:rPr>
          <w:rFonts w:ascii="Times New Roman"/>
          <w:b w:val="false"/>
          <w:i w:val="false"/>
          <w:color w:val="000000"/>
          <w:sz w:val="28"/>
        </w:rPr>
        <w:t>
      8. Мемлекеттiк қызметтi көрсету үшiн қажеттi рәсiмдердiң (әрекеттердің) сипаттамасы:</w:t>
      </w:r>
    </w:p>
    <w:p>
      <w:pPr>
        <w:spacing w:after="0"/>
        <w:ind w:left="0"/>
        <w:jc w:val="both"/>
      </w:pPr>
      <w:r>
        <w:rPr>
          <w:rFonts w:ascii="Times New Roman"/>
          <w:b w:val="false"/>
          <w:i w:val="false"/>
          <w:color w:val="000000"/>
          <w:sz w:val="28"/>
        </w:rPr>
        <w:t>
      1) құжаттарды қабылдау және көрсетілетін қызметті алушының өтінішін кіріс құжаттары журналына тіркеу және құжаттарды әкімге беру-15 (он бес) минут;</w:t>
      </w:r>
    </w:p>
    <w:p>
      <w:pPr>
        <w:spacing w:after="0"/>
        <w:ind w:left="0"/>
        <w:jc w:val="both"/>
      </w:pPr>
      <w:r>
        <w:rPr>
          <w:rFonts w:ascii="Times New Roman"/>
          <w:b w:val="false"/>
          <w:i w:val="false"/>
          <w:color w:val="000000"/>
          <w:sz w:val="28"/>
        </w:rPr>
        <w:t>
      2) әкім құжаттарды қарап, орындау үшін жауапты маманды тағайындайды - 15 (он бес) минут;</w:t>
      </w:r>
    </w:p>
    <w:p>
      <w:pPr>
        <w:spacing w:after="0"/>
        <w:ind w:left="0"/>
        <w:jc w:val="both"/>
      </w:pPr>
      <w:r>
        <w:rPr>
          <w:rFonts w:ascii="Times New Roman"/>
          <w:b w:val="false"/>
          <w:i w:val="false"/>
          <w:color w:val="000000"/>
          <w:sz w:val="28"/>
        </w:rPr>
        <w:t>
      3) жауапты маман құжаттардың заңнама талаптарына сәйкестігін қарайды және анықтаманы беруге дайындайды және нәтижені әкімге қол қоюға жіберуі-1 (бір) жұмыс күні ішінде;</w:t>
      </w:r>
    </w:p>
    <w:p>
      <w:pPr>
        <w:spacing w:after="0"/>
        <w:ind w:left="0"/>
        <w:jc w:val="both"/>
      </w:pPr>
      <w:r>
        <w:rPr>
          <w:rFonts w:ascii="Times New Roman"/>
          <w:b w:val="false"/>
          <w:i w:val="false"/>
          <w:color w:val="000000"/>
          <w:sz w:val="28"/>
        </w:rPr>
        <w:t>
      4) әкім мемлекеттік көрсетілетін қызмет нәтижесіне қол қояды және кеңсеге жолдайды -15 (он бес) минут;</w:t>
      </w:r>
    </w:p>
    <w:p>
      <w:pPr>
        <w:spacing w:after="0"/>
        <w:ind w:left="0"/>
        <w:jc w:val="both"/>
      </w:pPr>
      <w:r>
        <w:rPr>
          <w:rFonts w:ascii="Times New Roman"/>
          <w:b w:val="false"/>
          <w:i w:val="false"/>
          <w:color w:val="000000"/>
          <w:sz w:val="28"/>
        </w:rPr>
        <w:t>
      5) кеңсе маманы мемлекеттік көрсетілетін қызмет нәтижесін тіркеп, көрсетілетін қызметті алушыға жолдайды - 15 (он бес) минут.</w:t>
      </w:r>
    </w:p>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9. Мемлекеттік корпорацияға жүгіну тәртібін әрбір рәсімнің (іс–қимылдың) көрсетілуімен сипаттау:</w:t>
      </w:r>
    </w:p>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қызмет көрсету арқылы операциялық залда жүзеге асырылады;</w:t>
      </w:r>
    </w:p>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енгізуі (авторизациялау процесі);</w:t>
      </w:r>
    </w:p>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p>
      <w:pPr>
        <w:spacing w:after="0"/>
        <w:ind w:left="0"/>
        <w:jc w:val="both"/>
      </w:pPr>
      <w:r>
        <w:rPr>
          <w:rFonts w:ascii="Times New Roman"/>
          <w:b w:val="false"/>
          <w:i w:val="false"/>
          <w:color w:val="000000"/>
          <w:sz w:val="28"/>
        </w:rPr>
        <w:t>
      7) 5–процесс – Мемлекеттік корпорация операторының ЭЦҚ – мен куәландырылған (қол қойылған) электрондық құжатты (көрсетілетін қызметті алушының сұрауын) ЭҮШ арқылы электрондық үкіметтің аймақтық шлюзінің автоматтандырылған жұмыс орнына (бұдан әрі-ЭҮӨШ АЖО) жіберу;</w:t>
      </w:r>
    </w:p>
    <w:p>
      <w:pPr>
        <w:spacing w:after="0"/>
        <w:ind w:left="0"/>
        <w:jc w:val="both"/>
      </w:pPr>
      <w:r>
        <w:rPr>
          <w:rFonts w:ascii="Times New Roman"/>
          <w:b w:val="false"/>
          <w:i w:val="false"/>
          <w:color w:val="000000"/>
          <w:sz w:val="28"/>
        </w:rPr>
        <w:t>
      8) 6–процесс – электрондық құжатты ӨЭҮШ АЖО–да тіркеу;</w:t>
      </w:r>
    </w:p>
    <w:p>
      <w:pPr>
        <w:spacing w:after="0"/>
        <w:ind w:left="0"/>
        <w:jc w:val="both"/>
      </w:pPr>
      <w:r>
        <w:rPr>
          <w:rFonts w:ascii="Times New Roman"/>
          <w:b w:val="false"/>
          <w:i w:val="false"/>
          <w:color w:val="000000"/>
          <w:sz w:val="28"/>
        </w:rPr>
        <w:t>
      9) 2 шарт – көрсетілетін қызметті берушінің көрсетілетін қызметті алушы қоса берген Стандартта көрсетілген құжаттардың және қызмет көрсету негіздерінің сәйкестігін тексеруі (өңдеуі);</w:t>
      </w:r>
    </w:p>
    <w:p>
      <w:pPr>
        <w:spacing w:after="0"/>
        <w:ind w:left="0"/>
        <w:jc w:val="both"/>
      </w:pPr>
      <w:r>
        <w:rPr>
          <w:rFonts w:ascii="Times New Roman"/>
          <w:b w:val="false"/>
          <w:i w:val="false"/>
          <w:color w:val="000000"/>
          <w:sz w:val="28"/>
        </w:rPr>
        <w:t>
      10) 7–процесс – көрсетілетін қызметті алушының құжаттарында бұзушылықтың болуына байланысты сұрау салынған қызметтен бас тарту туралы хабарламаны қалыптастыруы;</w:t>
      </w:r>
    </w:p>
    <w:p>
      <w:pPr>
        <w:spacing w:after="0"/>
        <w:ind w:left="0"/>
        <w:jc w:val="both"/>
      </w:pPr>
      <w:r>
        <w:rPr>
          <w:rFonts w:ascii="Times New Roman"/>
          <w:b w:val="false"/>
          <w:i w:val="false"/>
          <w:color w:val="000000"/>
          <w:sz w:val="28"/>
        </w:rPr>
        <w:t>
      11) 8–процесс – көрсетілетін қызметті алушының ӨЭҮШ АЖО қалыптастырған қызметтің нәтижесін (шешім) Мемлекеттік корпорациясының операторы арқылы алуы.</w:t>
      </w:r>
    </w:p>
    <w:p>
      <w:pPr>
        <w:spacing w:after="0"/>
        <w:ind w:left="0"/>
        <w:jc w:val="both"/>
      </w:pPr>
      <w:r>
        <w:rPr>
          <w:rFonts w:ascii="Times New Roman"/>
          <w:b w:val="false"/>
          <w:i w:val="false"/>
          <w:color w:val="000000"/>
          <w:sz w:val="28"/>
        </w:rPr>
        <w:t xml:space="preserve">
      10. Әрбір рәсімнің көрсетілуімен портал арқылы түсетін өтініштер тәртібін сипаттау: </w:t>
      </w:r>
    </w:p>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үдерісі);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қол қойылған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және қызмет көрсету үшін негіздерге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p>
      <w:pPr>
        <w:spacing w:after="0"/>
        <w:ind w:left="0"/>
        <w:jc w:val="both"/>
      </w:pPr>
      <w:r>
        <w:rPr>
          <w:rFonts w:ascii="Times New Roman"/>
          <w:b w:val="false"/>
          <w:i w:val="false"/>
          <w:color w:val="000000"/>
          <w:sz w:val="28"/>
        </w:rPr>
        <w:t xml:space="preserve">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мемлекеттік көрсетілетін қызметтің бизнес–үдерістердің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мекендерде тұратын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 ұйымдарына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қарай үйлеріне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тасымалдауды ұсыну"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1" w:id="163"/>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bookmarkEnd w:id="163"/>
    <w:bookmarkStart w:name="z172" w:id="164"/>
    <w:p>
      <w:pPr>
        <w:spacing w:after="0"/>
        <w:ind w:left="0"/>
        <w:jc w:val="both"/>
      </w:pPr>
      <w:r>
        <w:rPr>
          <w:rFonts w:ascii="Times New Roman"/>
          <w:b w:val="false"/>
          <w:i w:val="false"/>
          <w:color w:val="000000"/>
          <w:sz w:val="28"/>
        </w:rPr>
        <w:t xml:space="preserve">
      </w:t>
      </w:r>
    </w:p>
    <w:bookmarkEnd w:id="164"/>
    <w:p>
      <w:pPr>
        <w:spacing w:after="0"/>
        <w:ind w:left="0"/>
        <w:jc w:val="both"/>
      </w:pPr>
      <w:r>
        <w:drawing>
          <wp:inline distT="0" distB="0" distL="0" distR="0">
            <wp:extent cx="7810500" cy="3302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3302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73" w:id="165"/>
    <w:p>
      <w:pPr>
        <w:spacing w:after="0"/>
        <w:ind w:left="0"/>
        <w:jc w:val="left"/>
      </w:pPr>
      <w:r>
        <w:rPr>
          <w:rFonts w:ascii="Times New Roman"/>
          <w:b/>
          <w:i w:val="false"/>
          <w:color w:val="000000"/>
        </w:rPr>
        <w:t xml:space="preserve"> Шартты белгілер:</w:t>
      </w:r>
    </w:p>
    <w:bookmarkEnd w:id="165"/>
    <w:bookmarkStart w:name="z174" w:id="166"/>
    <w:p>
      <w:pPr>
        <w:spacing w:after="0"/>
        <w:ind w:left="0"/>
        <w:jc w:val="both"/>
      </w:pPr>
      <w:r>
        <w:rPr>
          <w:rFonts w:ascii="Times New Roman"/>
          <w:b w:val="false"/>
          <w:i w:val="false"/>
          <w:color w:val="000000"/>
          <w:sz w:val="28"/>
        </w:rPr>
        <w:t xml:space="preserve">
      </w:t>
      </w:r>
    </w:p>
    <w:bookmarkEnd w:id="166"/>
    <w:p>
      <w:pPr>
        <w:spacing w:after="0"/>
        <w:ind w:left="0"/>
        <w:jc w:val="both"/>
      </w:pPr>
      <w:r>
        <w:drawing>
          <wp:inline distT="0" distB="0" distL="0" distR="0">
            <wp:extent cx="7327900" cy="3721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27900" cy="3721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"Шалғайдағы ауылдық елді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мекендерде тұратын балаларды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беру ұйымдарына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кері қарай үйлеріне тегін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тасымалдауды ұсыну"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p>
      <w:pPr>
        <w:spacing w:after="0"/>
        <w:ind w:left="0"/>
        <w:jc w:val="left"/>
      </w:pPr>
      <w:r>
        <w:rPr>
          <w:rFonts w:ascii="Times New Roman"/>
          <w:b/>
          <w:i w:val="false"/>
          <w:color w:val="000000"/>
        </w:rPr>
        <w:t xml:space="preserve"> "Шалғайдағы ауылдық елді мекендерде тұратын балаларды жалпы білім беру ұйымдарына және кері қарай үйлеріне тегін тасымалдауды ұсыну" мемлекеттік көрсетілетін қызметтің бизнес–үдерістердің анықтамалығы</w:t>
      </w:r>
    </w:p>
    <w:p>
      <w:pPr>
        <w:spacing w:after="0"/>
        <w:ind w:left="0"/>
        <w:jc w:val="left"/>
      </w:pPr>
      <w:r>
        <w:br/>
      </w:r>
    </w:p>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460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810500" cy="1460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6 қосымша</w:t>
            </w:r>
          </w:p>
        </w:tc>
      </w:tr>
    </w:tbl>
    <w:bookmarkStart w:name="z1285" w:id="167"/>
    <w:p>
      <w:pPr>
        <w:spacing w:after="0"/>
        <w:ind w:left="0"/>
        <w:jc w:val="left"/>
      </w:pPr>
      <w:r>
        <w:rPr>
          <w:rFonts w:ascii="Times New Roman"/>
          <w:b/>
          <w:i w:val="false"/>
          <w:color w:val="000000"/>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регламенті</w:t>
      </w:r>
    </w:p>
    <w:bookmarkEnd w:id="167"/>
    <w:p>
      <w:pPr>
        <w:spacing w:after="0"/>
        <w:ind w:left="0"/>
        <w:jc w:val="both"/>
      </w:pPr>
      <w:r>
        <w:rPr>
          <w:rFonts w:ascii="Times New Roman"/>
          <w:b w:val="false"/>
          <w:i w:val="false"/>
          <w:color w:val="ff0000"/>
          <w:sz w:val="28"/>
        </w:rPr>
        <w:t xml:space="preserve">
      Ескерту. 6-қосымша жаңа редакцияда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286" w:id="168"/>
    <w:p>
      <w:pPr>
        <w:spacing w:after="0"/>
        <w:ind w:left="0"/>
        <w:jc w:val="left"/>
      </w:pPr>
      <w:r>
        <w:rPr>
          <w:rFonts w:ascii="Times New Roman"/>
          <w:b/>
          <w:i w:val="false"/>
          <w:color w:val="000000"/>
        </w:rPr>
        <w:t xml:space="preserve"> 1-тарау. Жалпы ережелер</w:t>
      </w:r>
    </w:p>
    <w:bookmarkEnd w:id="168"/>
    <w:bookmarkStart w:name="z1287" w:id="169"/>
    <w:p>
      <w:pPr>
        <w:spacing w:after="0"/>
        <w:ind w:left="0"/>
        <w:jc w:val="both"/>
      </w:pPr>
      <w:r>
        <w:rPr>
          <w:rFonts w:ascii="Times New Roman"/>
          <w:b w:val="false"/>
          <w:i w:val="false"/>
          <w:color w:val="000000"/>
          <w:sz w:val="28"/>
        </w:rPr>
        <w:t xml:space="preserve">
      1. </w:t>
      </w:r>
      <w:r>
        <w:rPr>
          <w:rFonts w:ascii="Times New Roman"/>
          <w:b w:val="false"/>
          <w:i w:val="false"/>
          <w:color w:val="000000"/>
          <w:sz w:val="28"/>
        </w:rPr>
        <w:t>"Жалпы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 (бұдан әрі – мемлекеттік көрсетілетін қызмет) беруші Қарағанды облысы аудандарының және облыстық маңызы бар қалалардың, облыстың жергілікті атқарушы органдары болып табылады (бұдан әрі – мемлекеттік көрсетілетін қызметті беруші).</w:t>
      </w:r>
    </w:p>
    <w:bookmarkEnd w:id="169"/>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білім ұйымдары;</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Қарағанды облысы әкімдігінің 25.11.2019 </w:t>
      </w:r>
      <w:r>
        <w:rPr>
          <w:rFonts w:ascii="Times New Roman"/>
          <w:b w:val="false"/>
          <w:i w:val="false"/>
          <w:color w:val="000000"/>
          <w:sz w:val="28"/>
        </w:rPr>
        <w:t>№ 67/03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r>
        <w:br/>
      </w:r>
      <w:r>
        <w:rPr>
          <w:rFonts w:ascii="Times New Roman"/>
          <w:b w:val="false"/>
          <w:i w:val="false"/>
          <w:color w:val="000000"/>
          <w:sz w:val="28"/>
        </w:rPr>
        <w:t>
</w:t>
      </w:r>
    </w:p>
    <w:bookmarkStart w:name="z185" w:id="17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және (немесе) қағаз жүзінде.</w:t>
      </w:r>
    </w:p>
    <w:bookmarkEnd w:id="170"/>
    <w:bookmarkStart w:name="z186" w:id="171"/>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тіркелген) бекітілген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 стандартына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жалпы білім беретін мектепте тегін және жеңілдетілген тамақтандыруды ұсыну туралы анықтама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171"/>
    <w:bookmarkStart w:name="z187" w:id="172"/>
    <w:p>
      <w:pPr>
        <w:spacing w:after="0"/>
        <w:ind w:left="0"/>
        <w:jc w:val="both"/>
      </w:pPr>
      <w:r>
        <w:rPr>
          <w:rFonts w:ascii="Times New Roman"/>
          <w:b w:val="false"/>
          <w:i w:val="false"/>
          <w:color w:val="000000"/>
          <w:sz w:val="28"/>
        </w:rPr>
        <w:t>
      Мемлекеттік қызмет көрсетудің нәтижесін ұсыну нысаны – электрондық және (немесе) қағаз түрінде.</w:t>
      </w:r>
    </w:p>
    <w:bookmarkEnd w:id="172"/>
    <w:bookmarkStart w:name="z188" w:id="173"/>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қызметтi берушiнiң құрылымдық бөлiмшелерiнiң (қызметкерлерiнiң) iс–қимылы тәртiбiн сипаттау</w:t>
      </w:r>
    </w:p>
    <w:bookmarkEnd w:id="173"/>
    <w:bookmarkStart w:name="z189" w:id="174"/>
    <w:p>
      <w:pPr>
        <w:spacing w:after="0"/>
        <w:ind w:left="0"/>
        <w:jc w:val="both"/>
      </w:pPr>
      <w:r>
        <w:rPr>
          <w:rFonts w:ascii="Times New Roman"/>
          <w:b w:val="false"/>
          <w:i w:val="false"/>
          <w:color w:val="000000"/>
          <w:sz w:val="28"/>
        </w:rPr>
        <w:t xml:space="preserve">
      4. Көрсетілетін мемлекттік қызмет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қоса берілуімен көрсетілетін қызметті алушының өтініші мемлекеттік қызмет көрсету бойынша рәсімді (әрекеттің) бастау үшін негіз болып табылады.</w:t>
      </w:r>
    </w:p>
    <w:bookmarkEnd w:id="174"/>
    <w:bookmarkStart w:name="z190" w:id="175"/>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(әрекеттердің) мазмұны, оның орындалу ұзақтығы:</w:t>
      </w:r>
    </w:p>
    <w:bookmarkEnd w:id="175"/>
    <w:bookmarkStart w:name="z191" w:id="176"/>
    <w:p>
      <w:pPr>
        <w:spacing w:after="0"/>
        <w:ind w:left="0"/>
        <w:jc w:val="both"/>
      </w:pPr>
      <w:r>
        <w:rPr>
          <w:rFonts w:ascii="Times New Roman"/>
          <w:b w:val="false"/>
          <w:i w:val="false"/>
          <w:color w:val="000000"/>
          <w:sz w:val="28"/>
        </w:rPr>
        <w:t>
      1 әрекет – кеңсе қызметкері алынған құжаттарды қабылдайды және тіркейді, басшының қарауына жібереді, қызмет алушыға құжаттарды қабылдағандығы туралы қолхат береді – 15 (он бес) минут;</w:t>
      </w:r>
    </w:p>
    <w:bookmarkEnd w:id="176"/>
    <w:bookmarkStart w:name="z192" w:id="177"/>
    <w:p>
      <w:pPr>
        <w:spacing w:after="0"/>
        <w:ind w:left="0"/>
        <w:jc w:val="both"/>
      </w:pPr>
      <w:r>
        <w:rPr>
          <w:rFonts w:ascii="Times New Roman"/>
          <w:b w:val="false"/>
          <w:i w:val="false"/>
          <w:color w:val="000000"/>
          <w:sz w:val="28"/>
        </w:rPr>
        <w:t>
      2 әрекет – көрсетілетін қызметті берушінің басшысы құжаттарды қарайды, орындау үшін жауапты маманды анықтайды – 15 (он бес) минут;</w:t>
      </w:r>
    </w:p>
    <w:bookmarkEnd w:id="177"/>
    <w:bookmarkStart w:name="z193" w:id="178"/>
    <w:p>
      <w:pPr>
        <w:spacing w:after="0"/>
        <w:ind w:left="0"/>
        <w:jc w:val="both"/>
      </w:pPr>
      <w:r>
        <w:rPr>
          <w:rFonts w:ascii="Times New Roman"/>
          <w:b w:val="false"/>
          <w:i w:val="false"/>
          <w:color w:val="000000"/>
          <w:sz w:val="28"/>
        </w:rPr>
        <w:t>
      3 әрекет – жауапты маман құжаттардың заңнама талаптарына сәйкестігін қарайды және беруге дайындалған мемлекеттік көрсетілетін қызмет нәтижесін басшыға қол қоюға жібереді – 2 (екі) жұмыс күні ішінде;</w:t>
      </w:r>
    </w:p>
    <w:bookmarkEnd w:id="178"/>
    <w:bookmarkStart w:name="z194" w:id="179"/>
    <w:p>
      <w:pPr>
        <w:spacing w:after="0"/>
        <w:ind w:left="0"/>
        <w:jc w:val="both"/>
      </w:pPr>
      <w:r>
        <w:rPr>
          <w:rFonts w:ascii="Times New Roman"/>
          <w:b w:val="false"/>
          <w:i w:val="false"/>
          <w:color w:val="000000"/>
          <w:sz w:val="28"/>
        </w:rPr>
        <w:t>
      4 әрекет – көрсетілетін қызметті берушінің басшысы мемлекеттік көрсетілетін қызмет нәтижесіне қол қойып кеңсеге жіберіледі – 15 (он бес) минут;</w:t>
      </w:r>
    </w:p>
    <w:bookmarkEnd w:id="179"/>
    <w:bookmarkStart w:name="z195" w:id="180"/>
    <w:p>
      <w:pPr>
        <w:spacing w:after="0"/>
        <w:ind w:left="0"/>
        <w:jc w:val="both"/>
      </w:pPr>
      <w:r>
        <w:rPr>
          <w:rFonts w:ascii="Times New Roman"/>
          <w:b w:val="false"/>
          <w:i w:val="false"/>
          <w:color w:val="000000"/>
          <w:sz w:val="28"/>
        </w:rPr>
        <w:t>
      5 әрекет – кеңсе қызметкері мемлекеттік көрсетілетін қызмет нәтижесін тіркеп, көрсетілетін қызметті алушыға жолдайды – 15 (он бес) минут.</w:t>
      </w:r>
    </w:p>
    <w:bookmarkEnd w:id="180"/>
    <w:bookmarkStart w:name="z196" w:id="181"/>
    <w:p>
      <w:pPr>
        <w:spacing w:after="0"/>
        <w:ind w:left="0"/>
        <w:jc w:val="both"/>
      </w:pPr>
      <w:r>
        <w:rPr>
          <w:rFonts w:ascii="Times New Roman"/>
          <w:b w:val="false"/>
          <w:i w:val="false"/>
          <w:color w:val="000000"/>
          <w:sz w:val="28"/>
        </w:rPr>
        <w:t>
      6. Осы регламенттің 5–тармағында көрсетілген 1 әрекет бойынша көрсетілетін мемлекеттiк қызмет рәсiмінің (әрекеттің) нәтижесi құжаттарды басшыға беру болып табылады. Көрсетілетін қызметті берушінің басшысы берілген құжаттардың топтамасы осы регламенттің 5–тармағында көрсетілген 2 әрекетті орындауды бастауға негіз болып табылады. Осы регламенттің 5–тармағында көрсетілген 2 әрекет нәтижесі көрсетілетін қызметті берушінің басшысы құжаттарды қарауы және бұрыштама қойылған құжаттарды маманға беруі болып табылады, олар осы регламенттің 5–тармағында көрсетілген 3 әрекетті орындауға негіз болып табылады. Осы регламенттің 5–тармағында көрсетілген 3 әрекет нәтижесі көрсетілетін қызметті берушінің маманы құжаттарды койылатын талаптарға сәйкестігін қарауы және мемлекеттік көрсетілетін қызмет нәтижесін дайындауы болып табылады, олар осы регламенттің 5–тармағында көрсетілген 4 әрекетті бастауға негіз болып табылады. Осы регламенттің 5–тармағында көрсетілген 5 әрекет нәтижесі басшысы мемлекеттік қызмет нәтижесіне қол қоюы болып табылады, ол осы регламенттің 5–тармағында көрсетілген 5 әрекетті орындауға негіз болып табылады. Осы регламенттің 5–тармағында көрсетілген 5 әрекет бойынша нәтиже басшысы қолы қойылған мемлекеттік көрсетілетін қызмет нәтижесін көрсетілетін қызметті алушыға жолдау болып табылады.</w:t>
      </w:r>
    </w:p>
    <w:bookmarkEnd w:id="181"/>
    <w:bookmarkStart w:name="z197" w:id="182"/>
    <w:p>
      <w:pPr>
        <w:spacing w:after="0"/>
        <w:ind w:left="0"/>
        <w:jc w:val="left"/>
      </w:pPr>
      <w:r>
        <w:rPr>
          <w:rFonts w:ascii="Times New Roman"/>
          <w:b/>
          <w:i w:val="false"/>
          <w:color w:val="000000"/>
        </w:rPr>
        <w:t xml:space="preserve"> 3–тарау. Мемлекеттiк қызметтер көрсету процесiнде көрсетiлетiн қызметті берушiнiң құрылымдық бөлiмшелерiнiң (қызметкерлерiнiң) өзара iс–қимылы тәртiбiн сипаттау</w:t>
      </w:r>
    </w:p>
    <w:bookmarkEnd w:id="182"/>
    <w:bookmarkStart w:name="z198" w:id="183"/>
    <w:p>
      <w:pPr>
        <w:spacing w:after="0"/>
        <w:ind w:left="0"/>
        <w:jc w:val="both"/>
      </w:pPr>
      <w:r>
        <w:rPr>
          <w:rFonts w:ascii="Times New Roman"/>
          <w:b w:val="false"/>
          <w:i w:val="false"/>
          <w:color w:val="000000"/>
          <w:sz w:val="28"/>
        </w:rPr>
        <w:t>
      7. Мемлекеттік қызмет көрсету үдерісіне қатысатын көрсетілетін қызмет берушілердің құрылымдық бөлімшелерінің (қызметкерлерінің) тізбесі:</w:t>
      </w:r>
    </w:p>
    <w:bookmarkEnd w:id="183"/>
    <w:bookmarkStart w:name="z199" w:id="184"/>
    <w:p>
      <w:pPr>
        <w:spacing w:after="0"/>
        <w:ind w:left="0"/>
        <w:jc w:val="both"/>
      </w:pPr>
      <w:r>
        <w:rPr>
          <w:rFonts w:ascii="Times New Roman"/>
          <w:b w:val="false"/>
          <w:i w:val="false"/>
          <w:color w:val="000000"/>
          <w:sz w:val="28"/>
        </w:rPr>
        <w:t>
      1) кеңсе қызметкері;</w:t>
      </w:r>
    </w:p>
    <w:bookmarkEnd w:id="184"/>
    <w:bookmarkStart w:name="z200" w:id="185"/>
    <w:p>
      <w:pPr>
        <w:spacing w:after="0"/>
        <w:ind w:left="0"/>
        <w:jc w:val="both"/>
      </w:pPr>
      <w:r>
        <w:rPr>
          <w:rFonts w:ascii="Times New Roman"/>
          <w:b w:val="false"/>
          <w:i w:val="false"/>
          <w:color w:val="000000"/>
          <w:sz w:val="28"/>
        </w:rPr>
        <w:t>
      2) басшы;</w:t>
      </w:r>
    </w:p>
    <w:bookmarkEnd w:id="185"/>
    <w:bookmarkStart w:name="z201" w:id="186"/>
    <w:p>
      <w:pPr>
        <w:spacing w:after="0"/>
        <w:ind w:left="0"/>
        <w:jc w:val="both"/>
      </w:pPr>
      <w:r>
        <w:rPr>
          <w:rFonts w:ascii="Times New Roman"/>
          <w:b w:val="false"/>
          <w:i w:val="false"/>
          <w:color w:val="000000"/>
          <w:sz w:val="28"/>
        </w:rPr>
        <w:t xml:space="preserve">
      3) жауапты маман. </w:t>
      </w:r>
    </w:p>
    <w:bookmarkEnd w:id="186"/>
    <w:bookmarkStart w:name="z202" w:id="187"/>
    <w:p>
      <w:pPr>
        <w:spacing w:after="0"/>
        <w:ind w:left="0"/>
        <w:jc w:val="both"/>
      </w:pPr>
      <w:r>
        <w:rPr>
          <w:rFonts w:ascii="Times New Roman"/>
          <w:b w:val="false"/>
          <w:i w:val="false"/>
          <w:color w:val="000000"/>
          <w:sz w:val="28"/>
        </w:rPr>
        <w:t>
      8. Мемлекеттік қызмет көрсету үшін қажетті рәсімдердің (әрекеттердің) сипаттамасы:</w:t>
      </w:r>
    </w:p>
    <w:bookmarkEnd w:id="187"/>
    <w:bookmarkStart w:name="z203" w:id="188"/>
    <w:p>
      <w:pPr>
        <w:spacing w:after="0"/>
        <w:ind w:left="0"/>
        <w:jc w:val="both"/>
      </w:pPr>
      <w:r>
        <w:rPr>
          <w:rFonts w:ascii="Times New Roman"/>
          <w:b w:val="false"/>
          <w:i w:val="false"/>
          <w:color w:val="000000"/>
          <w:sz w:val="28"/>
        </w:rPr>
        <w:t>
      1) кеңсе қызметкері алынған құжаттарды қабылдайды және тіркейді, басшының қарауына жібереді, қызмет алушыға құжаттарды қабылдағандығы туралы қолхат береді – 15 (он бес) минут;</w:t>
      </w:r>
    </w:p>
    <w:bookmarkEnd w:id="188"/>
    <w:bookmarkStart w:name="z204" w:id="189"/>
    <w:p>
      <w:pPr>
        <w:spacing w:after="0"/>
        <w:ind w:left="0"/>
        <w:jc w:val="both"/>
      </w:pPr>
      <w:r>
        <w:rPr>
          <w:rFonts w:ascii="Times New Roman"/>
          <w:b w:val="false"/>
          <w:i w:val="false"/>
          <w:color w:val="000000"/>
          <w:sz w:val="28"/>
        </w:rPr>
        <w:t>
      2) көрсетілетін қызметті берушінің басшысы құжаттарды қарайды, орындау үшін жауапты маманды анықтайды – 15 (он бес) минут;</w:t>
      </w:r>
    </w:p>
    <w:bookmarkEnd w:id="189"/>
    <w:bookmarkStart w:name="z205" w:id="190"/>
    <w:p>
      <w:pPr>
        <w:spacing w:after="0"/>
        <w:ind w:left="0"/>
        <w:jc w:val="both"/>
      </w:pPr>
      <w:r>
        <w:rPr>
          <w:rFonts w:ascii="Times New Roman"/>
          <w:b w:val="false"/>
          <w:i w:val="false"/>
          <w:color w:val="000000"/>
          <w:sz w:val="28"/>
        </w:rPr>
        <w:t>
      3) жауапты маман құжаттардың заңнама талаптарына сәйкестігін қарайды және беруге дайындалған мемлекеттік көрсетілетін қызмет нәтижесін басшыға қол қоюға жібереді – 2 (екі) жұмыс күні ішінде;</w:t>
      </w:r>
    </w:p>
    <w:bookmarkEnd w:id="190"/>
    <w:bookmarkStart w:name="z206" w:id="191"/>
    <w:p>
      <w:pPr>
        <w:spacing w:after="0"/>
        <w:ind w:left="0"/>
        <w:jc w:val="both"/>
      </w:pPr>
      <w:r>
        <w:rPr>
          <w:rFonts w:ascii="Times New Roman"/>
          <w:b w:val="false"/>
          <w:i w:val="false"/>
          <w:color w:val="000000"/>
          <w:sz w:val="28"/>
        </w:rPr>
        <w:t>
      4) көрсетілетін қызметті берушінің басшысы мемлекеттік көрсетілетін қызмет нәтижесіне қол қойып кеңсеге жібереді – 15 (он бес) минут;</w:t>
      </w:r>
    </w:p>
    <w:bookmarkEnd w:id="191"/>
    <w:bookmarkStart w:name="z207" w:id="192"/>
    <w:p>
      <w:pPr>
        <w:spacing w:after="0"/>
        <w:ind w:left="0"/>
        <w:jc w:val="both"/>
      </w:pPr>
      <w:r>
        <w:rPr>
          <w:rFonts w:ascii="Times New Roman"/>
          <w:b w:val="false"/>
          <w:i w:val="false"/>
          <w:color w:val="000000"/>
          <w:sz w:val="28"/>
        </w:rPr>
        <w:t>
      5) кеңсе қызметкері мемлекеттік көрсетілетін қызмет нәтижесін тіркеп, көрсетілетін қызметті алушыға жолдайды – 15 (он бес) минут.</w:t>
      </w:r>
    </w:p>
    <w:bookmarkEnd w:id="192"/>
    <w:bookmarkStart w:name="z208" w:id="193"/>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193"/>
    <w:bookmarkStart w:name="z209" w:id="194"/>
    <w:p>
      <w:pPr>
        <w:spacing w:after="0"/>
        <w:ind w:left="0"/>
        <w:jc w:val="both"/>
      </w:pPr>
      <w:r>
        <w:rPr>
          <w:rFonts w:ascii="Times New Roman"/>
          <w:b w:val="false"/>
          <w:i w:val="false"/>
          <w:color w:val="000000"/>
          <w:sz w:val="28"/>
        </w:rPr>
        <w:t>
      9. "Электрондық үкімет" порталы арқылы көрсетілетін қызметті беруші мен көрсетілетін қызметті алушының жүгіну тәртібі және рәсімдердің (әрекеттің) реттілігі:</w:t>
      </w:r>
    </w:p>
    <w:bookmarkEnd w:id="194"/>
    <w:bookmarkStart w:name="z210" w:id="195"/>
    <w:p>
      <w:pPr>
        <w:spacing w:after="0"/>
        <w:ind w:left="0"/>
        <w:jc w:val="both"/>
      </w:pPr>
      <w:r>
        <w:rPr>
          <w:rFonts w:ascii="Times New Roman"/>
          <w:b w:val="false"/>
          <w:i w:val="false"/>
          <w:color w:val="000000"/>
          <w:sz w:val="28"/>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қызмет алушылар үшін жүзеге асырылады);</w:t>
      </w:r>
    </w:p>
    <w:bookmarkEnd w:id="195"/>
    <w:bookmarkStart w:name="z211" w:id="196"/>
    <w:p>
      <w:pPr>
        <w:spacing w:after="0"/>
        <w:ind w:left="0"/>
        <w:jc w:val="both"/>
      </w:pP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үдерісі) енгізуі;</w:t>
      </w:r>
    </w:p>
    <w:bookmarkEnd w:id="196"/>
    <w:bookmarkStart w:name="z212" w:id="197"/>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p>
    <w:bookmarkEnd w:id="197"/>
    <w:bookmarkStart w:name="z213" w:id="198"/>
    <w:p>
      <w:pPr>
        <w:spacing w:after="0"/>
        <w:ind w:left="0"/>
        <w:jc w:val="both"/>
      </w:pPr>
      <w:r>
        <w:rPr>
          <w:rFonts w:ascii="Times New Roman"/>
          <w:b w:val="false"/>
          <w:i w:val="false"/>
          <w:color w:val="000000"/>
          <w:sz w:val="28"/>
        </w:rPr>
        <w:t>
      4) 2–процесс – көрсетілетін қызметті алушының деректерінде қате болуына байланысты ЭҮП авторландырудан бас тарту туралы хабарламаны қалыптастыру;</w:t>
      </w:r>
    </w:p>
    <w:bookmarkEnd w:id="198"/>
    <w:bookmarkStart w:name="z214" w:id="199"/>
    <w:p>
      <w:pPr>
        <w:spacing w:after="0"/>
        <w:ind w:left="0"/>
        <w:jc w:val="both"/>
      </w:pPr>
      <w:r>
        <w:rPr>
          <w:rFonts w:ascii="Times New Roman"/>
          <w:b w:val="false"/>
          <w:i w:val="false"/>
          <w:color w:val="000000"/>
          <w:sz w:val="28"/>
        </w:rPr>
        <w:t xml:space="preserve">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w:t>
      </w:r>
      <w:r>
        <w:rPr>
          <w:rFonts w:ascii="Times New Roman"/>
          <w:b w:val="false"/>
          <w:i w:val="false"/>
          <w:color w:val="000000"/>
          <w:sz w:val="28"/>
        </w:rPr>
        <w:t>9 тармағында</w:t>
      </w:r>
      <w:r>
        <w:rPr>
          <w:rFonts w:ascii="Times New Roman"/>
          <w:b w:val="false"/>
          <w:i w:val="false"/>
          <w:color w:val="000000"/>
          <w:sz w:val="28"/>
        </w:rPr>
        <w:t xml:space="preserve">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Электрондық цифрлық қолтаңбаны (бұдан әрі – ЭЦҚ) тіркеу куәлігін таңдауы;</w:t>
      </w:r>
    </w:p>
    <w:bookmarkEnd w:id="199"/>
    <w:bookmarkStart w:name="z215" w:id="200"/>
    <w:p>
      <w:pPr>
        <w:spacing w:after="0"/>
        <w:ind w:left="0"/>
        <w:jc w:val="both"/>
      </w:pP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bookmarkEnd w:id="200"/>
    <w:bookmarkStart w:name="z216" w:id="201"/>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p>
    <w:bookmarkEnd w:id="201"/>
    <w:bookmarkStart w:name="z217" w:id="202"/>
    <w:p>
      <w:pPr>
        <w:spacing w:after="0"/>
        <w:ind w:left="0"/>
        <w:jc w:val="both"/>
      </w:pP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"Электрондық үкімет" шлюзі (бұдан әрі – ЭҮШ) арқылы жергілікті атқарушы органдар (бұдан әрі–ЖАО) өңдеу үшін "Электрондық үкіметтің" өңірлік шлюзінің (бұдан әрі – ЭҮӨШ) автоматтандырылған жұмыс орнына (бұдан әрі – АЖО);</w:t>
      </w:r>
    </w:p>
    <w:bookmarkEnd w:id="202"/>
    <w:bookmarkStart w:name="z218" w:id="203"/>
    <w:p>
      <w:pPr>
        <w:spacing w:after="0"/>
        <w:ind w:left="0"/>
        <w:jc w:val="both"/>
      </w:pPr>
      <w:r>
        <w:rPr>
          <w:rFonts w:ascii="Times New Roman"/>
          <w:b w:val="false"/>
          <w:i w:val="false"/>
          <w:color w:val="000000"/>
          <w:sz w:val="28"/>
        </w:rPr>
        <w:t>
      9) 6–процесс – электрондық құжатты ЭҮӨШ АЖО–да тіркеу;</w:t>
      </w:r>
    </w:p>
    <w:bookmarkEnd w:id="203"/>
    <w:bookmarkStart w:name="z219" w:id="204"/>
    <w:p>
      <w:pPr>
        <w:spacing w:after="0"/>
        <w:ind w:left="0"/>
        <w:jc w:val="both"/>
      </w:pPr>
      <w:r>
        <w:rPr>
          <w:rFonts w:ascii="Times New Roman"/>
          <w:b w:val="false"/>
          <w:i w:val="false"/>
          <w:color w:val="000000"/>
          <w:sz w:val="28"/>
        </w:rPr>
        <w:t xml:space="preserve">
      10) 3–шарт – маманның көрсетілетін қызметті алушының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және электрондық қызметті көрсету үшін негіз болатын қоса берілген құжаттарының сәйкестігін тексеруі (өңдеуі);</w:t>
      </w:r>
    </w:p>
    <w:bookmarkEnd w:id="204"/>
    <w:bookmarkStart w:name="z220" w:id="205"/>
    <w:p>
      <w:pPr>
        <w:spacing w:after="0"/>
        <w:ind w:left="0"/>
        <w:jc w:val="both"/>
      </w:pPr>
      <w:r>
        <w:rPr>
          <w:rFonts w:ascii="Times New Roman"/>
          <w:b w:val="false"/>
          <w:i w:val="false"/>
          <w:color w:val="000000"/>
          <w:sz w:val="28"/>
        </w:rPr>
        <w:t>
      11) 7–процесс – көрсетілетін қызметті алушының құжаттарында қате болуына байланысты сұратып отырған электрондық мемлекеттік қызметті көрсетуден бас тарту туралы хабарлама қалыптастыру;</w:t>
      </w:r>
    </w:p>
    <w:bookmarkEnd w:id="205"/>
    <w:bookmarkStart w:name="z221" w:id="206"/>
    <w:p>
      <w:pPr>
        <w:spacing w:after="0"/>
        <w:ind w:left="0"/>
        <w:jc w:val="both"/>
      </w:pPr>
      <w:r>
        <w:rPr>
          <w:rFonts w:ascii="Times New Roman"/>
          <w:b w:val="false"/>
          <w:i w:val="false"/>
          <w:color w:val="000000"/>
          <w:sz w:val="28"/>
        </w:rPr>
        <w:t>
      12) 8–процесс – көрсетілетін қызметті алушының ЭҮӨШ АЖО қалыптастырған электрондық мемлекеттік қызметтің нәтижесін (электрондық құжат нысанындағы анықтаманы) алуы.</w:t>
      </w:r>
    </w:p>
    <w:bookmarkEnd w:id="206"/>
    <w:bookmarkStart w:name="z222" w:id="207"/>
    <w:p>
      <w:pPr>
        <w:spacing w:after="0"/>
        <w:ind w:left="0"/>
        <w:jc w:val="both"/>
      </w:pPr>
      <w:r>
        <w:rPr>
          <w:rFonts w:ascii="Times New Roman"/>
          <w:b w:val="false"/>
          <w:i w:val="false"/>
          <w:color w:val="000000"/>
          <w:sz w:val="28"/>
        </w:rPr>
        <w:t xml:space="preserve">
      10. Портал арқылы мемлекеттік көрсетілетін қызмет кезінде іске қосылған ақпараттық жүйелердің функционалды өзара әрекет етуі осы регламенттің </w:t>
      </w:r>
      <w:r>
        <w:rPr>
          <w:rFonts w:ascii="Times New Roman"/>
          <w:b w:val="false"/>
          <w:i w:val="false"/>
          <w:color w:val="000000"/>
          <w:sz w:val="28"/>
        </w:rPr>
        <w:t>1–қосымшасына</w:t>
      </w:r>
      <w:r>
        <w:rPr>
          <w:rFonts w:ascii="Times New Roman"/>
          <w:b w:val="false"/>
          <w:i w:val="false"/>
          <w:color w:val="000000"/>
          <w:sz w:val="28"/>
        </w:rPr>
        <w:t xml:space="preserve"> сәйкес диаграммада келтірілген.</w:t>
      </w:r>
    </w:p>
    <w:bookmarkEnd w:id="207"/>
    <w:p>
      <w:pPr>
        <w:spacing w:after="0"/>
        <w:ind w:left="0"/>
        <w:jc w:val="both"/>
      </w:pPr>
      <w:r>
        <w:rPr>
          <w:rFonts w:ascii="Times New Roman"/>
          <w:b w:val="false"/>
          <w:i w:val="false"/>
          <w:color w:val="000000"/>
          <w:sz w:val="28"/>
        </w:rPr>
        <w:t xml:space="preserve">
      "Жалпы білім беретін мектептердегі білім алушылар мен тәрбиеленушілердің жекелеген санаттарына тегін және жеңілдетілген тамақтандыруды ұсыну" мемлекеттік көрсетілетін қызметтің бизнес–процестерінің анықтамалығы осы регламенттің </w:t>
      </w:r>
      <w:r>
        <w:rPr>
          <w:rFonts w:ascii="Times New Roman"/>
          <w:b w:val="false"/>
          <w:i w:val="false"/>
          <w:color w:val="000000"/>
          <w:sz w:val="28"/>
        </w:rPr>
        <w:t>2–қосымшасында</w:t>
      </w:r>
      <w:r>
        <w:rPr>
          <w:rFonts w:ascii="Times New Roman"/>
          <w:b w:val="false"/>
          <w:i w:val="false"/>
          <w:color w:val="000000"/>
          <w:sz w:val="28"/>
        </w:rPr>
        <w:t xml:space="preserve">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 қосымша</w:t>
            </w:r>
          </w:p>
        </w:tc>
      </w:tr>
    </w:tbl>
    <w:bookmarkStart w:name="z1337" w:id="208"/>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 функционалдық өзара әрекет диаграммасы</w:t>
      </w:r>
    </w:p>
    <w:bookmarkEnd w:id="208"/>
    <w:bookmarkStart w:name="z1338" w:id="209"/>
    <w:p>
      <w:pPr>
        <w:spacing w:after="0"/>
        <w:ind w:left="0"/>
        <w:jc w:val="both"/>
      </w:pPr>
      <w:r>
        <w:rPr>
          <w:rFonts w:ascii="Times New Roman"/>
          <w:b w:val="false"/>
          <w:i w:val="false"/>
          <w:color w:val="000000"/>
          <w:sz w:val="28"/>
        </w:rPr>
        <w:t xml:space="preserve">
      </w:t>
      </w:r>
    </w:p>
    <w:bookmarkEnd w:id="209"/>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339" w:id="210"/>
    <w:p>
      <w:pPr>
        <w:spacing w:after="0"/>
        <w:ind w:left="0"/>
        <w:jc w:val="left"/>
      </w:pPr>
      <w:r>
        <w:rPr>
          <w:rFonts w:ascii="Times New Roman"/>
          <w:b/>
          <w:i w:val="false"/>
          <w:color w:val="000000"/>
        </w:rPr>
        <w:t xml:space="preserve"> Шартты белгілер</w:t>
      </w:r>
    </w:p>
    <w:bookmarkEnd w:id="210"/>
    <w:bookmarkStart w:name="z1340" w:id="211"/>
    <w:p>
      <w:pPr>
        <w:spacing w:after="0"/>
        <w:ind w:left="0"/>
        <w:jc w:val="both"/>
      </w:pPr>
      <w:r>
        <w:rPr>
          <w:rFonts w:ascii="Times New Roman"/>
          <w:b w:val="false"/>
          <w:i w:val="false"/>
          <w:color w:val="000000"/>
          <w:sz w:val="28"/>
        </w:rPr>
        <w:t xml:space="preserve">
      </w:t>
      </w:r>
    </w:p>
    <w:bookmarkEnd w:id="211"/>
    <w:p>
      <w:pPr>
        <w:spacing w:after="0"/>
        <w:ind w:left="0"/>
        <w:jc w:val="both"/>
      </w:pPr>
      <w:r>
        <w:drawing>
          <wp:inline distT="0" distB="0" distL="0" distR="0">
            <wp:extent cx="7810500" cy="415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810500" cy="415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"Жалпы білім беретін мектептердегі білім</w:t>
            </w:r>
            <w:r>
              <w:br/>
            </w:r>
            <w:r>
              <w:rPr>
                <w:rFonts w:ascii="Times New Roman"/>
                <w:b w:val="false"/>
                <w:i w:val="false"/>
                <w:color w:val="000000"/>
                <w:sz w:val="20"/>
              </w:rPr>
              <w:t>алушылар мен тәрбиеленушілердің</w:t>
            </w:r>
            <w:r>
              <w:br/>
            </w:r>
            <w:r>
              <w:rPr>
                <w:rFonts w:ascii="Times New Roman"/>
                <w:b w:val="false"/>
                <w:i w:val="false"/>
                <w:color w:val="000000"/>
                <w:sz w:val="20"/>
              </w:rPr>
              <w:t>жекелеген санаттарына тегін және</w:t>
            </w:r>
            <w:r>
              <w:br/>
            </w:r>
            <w:r>
              <w:rPr>
                <w:rFonts w:ascii="Times New Roman"/>
                <w:b w:val="false"/>
                <w:i w:val="false"/>
                <w:color w:val="000000"/>
                <w:sz w:val="20"/>
              </w:rPr>
              <w:t>жеңілдетілген тамақтандыруды ұсыну"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30" w:id="212"/>
    <w:p>
      <w:pPr>
        <w:spacing w:after="0"/>
        <w:ind w:left="0"/>
        <w:jc w:val="both"/>
      </w:pPr>
      <w:r>
        <w:rPr>
          <w:rFonts w:ascii="Times New Roman"/>
          <w:b w:val="false"/>
          <w:i w:val="false"/>
          <w:color w:val="000000"/>
          <w:sz w:val="28"/>
        </w:rPr>
        <w:t xml:space="preserve">
      </w:t>
      </w:r>
      <w:r>
        <w:rPr>
          <w:rFonts w:ascii="Times New Roman"/>
          <w:b/>
          <w:i w:val="false"/>
          <w:color w:val="000000"/>
          <w:sz w:val="28"/>
        </w:rPr>
        <w:t>Мемлекеттік қызмет көрсетудің бизнес–процестерінің анықтамалығы</w:t>
      </w:r>
    </w:p>
    <w:bookmarkEnd w:id="212"/>
    <w:p>
      <w:pPr>
        <w:spacing w:after="0"/>
        <w:ind w:left="0"/>
        <w:jc w:val="both"/>
      </w:pPr>
      <w:r>
        <w:rPr>
          <w:rFonts w:ascii="Times New Roman"/>
          <w:b w:val="false"/>
          <w:i w:val="false"/>
          <w:color w:val="ff0000"/>
          <w:sz w:val="28"/>
        </w:rPr>
        <w:t xml:space="preserve">
      Ескерту. 2 қосымша жаңа редакцияда - Қарағанды облысы әкімдігінің 25.11.2019 </w:t>
      </w:r>
      <w:r>
        <w:rPr>
          <w:rFonts w:ascii="Times New Roman"/>
          <w:b w:val="false"/>
          <w:i w:val="false"/>
          <w:color w:val="ff0000"/>
          <w:sz w:val="28"/>
        </w:rPr>
        <w:t>№ 67/03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346" w:id="213"/>
    <w:p>
      <w:pPr>
        <w:spacing w:after="0"/>
        <w:ind w:left="0"/>
        <w:jc w:val="both"/>
      </w:pPr>
      <w:r>
        <w:rPr>
          <w:rFonts w:ascii="Times New Roman"/>
          <w:b w:val="false"/>
          <w:i w:val="false"/>
          <w:color w:val="000000"/>
          <w:sz w:val="28"/>
        </w:rPr>
        <w:t xml:space="preserve">
      </w:t>
      </w:r>
    </w:p>
    <w:bookmarkEnd w:id="213"/>
    <w:p>
      <w:pPr>
        <w:spacing w:after="0"/>
        <w:ind w:left="0"/>
        <w:jc w:val="both"/>
      </w:pPr>
      <w:r>
        <w:drawing>
          <wp:inline distT="0" distB="0" distL="0" distR="0">
            <wp:extent cx="7810500" cy="4838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7810500" cy="4838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210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7810500" cy="210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7-қосымша</w:t>
            </w:r>
          </w:p>
        </w:tc>
      </w:tr>
    </w:tbl>
    <w:bookmarkStart w:name="z1347" w:id="214"/>
    <w:p>
      <w:pPr>
        <w:spacing w:after="0"/>
        <w:ind w:left="0"/>
        <w:jc w:val="left"/>
      </w:pPr>
      <w:r>
        <w:rPr>
          <w:rFonts w:ascii="Times New Roman"/>
          <w:b/>
          <w:i w:val="false"/>
          <w:color w:val="000000"/>
        </w:rPr>
        <w:t xml:space="preserve">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 регламенті</w:t>
      </w:r>
    </w:p>
    <w:bookmarkEnd w:id="214"/>
    <w:p>
      <w:pPr>
        <w:spacing w:after="0"/>
        <w:ind w:left="0"/>
        <w:jc w:val="both"/>
      </w:pPr>
      <w:r>
        <w:rPr>
          <w:rFonts w:ascii="Times New Roman"/>
          <w:b w:val="false"/>
          <w:i w:val="false"/>
          <w:color w:val="ff0000"/>
          <w:sz w:val="28"/>
        </w:rPr>
        <w:t xml:space="preserve">
      Ескерту. 7-қосымша жаңа редакцияда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348" w:id="215"/>
    <w:p>
      <w:pPr>
        <w:spacing w:after="0"/>
        <w:ind w:left="0"/>
        <w:jc w:val="left"/>
      </w:pPr>
      <w:r>
        <w:rPr>
          <w:rFonts w:ascii="Times New Roman"/>
          <w:b/>
          <w:i w:val="false"/>
          <w:color w:val="000000"/>
        </w:rPr>
        <w:t xml:space="preserve"> 1-тарау. Жалпы ережелер</w:t>
      </w:r>
    </w:p>
    <w:bookmarkEnd w:id="215"/>
    <w:bookmarkStart w:name="z1349" w:id="216"/>
    <w:p>
      <w:pPr>
        <w:spacing w:after="0"/>
        <w:ind w:left="0"/>
        <w:jc w:val="both"/>
      </w:pPr>
      <w:r>
        <w:rPr>
          <w:rFonts w:ascii="Times New Roman"/>
          <w:b w:val="false"/>
          <w:i w:val="false"/>
          <w:color w:val="000000"/>
          <w:sz w:val="28"/>
        </w:rPr>
        <w:t>
      1. "Қамқоршыларға немесе қорғаншыларға жетім баланы (жетім балаларды) және ата–анасының қамқорлығынсыз қалған баланы (балаларды) асырап–бағуға жәрдемақы тағайындау"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қызметті беруші).</w:t>
      </w:r>
    </w:p>
    <w:bookmarkEnd w:id="216"/>
    <w:bookmarkStart w:name="z1409" w:id="217"/>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w:t>
      </w:r>
    </w:p>
    <w:bookmarkEnd w:id="217"/>
    <w:bookmarkStart w:name="z240" w:id="218"/>
    <w:p>
      <w:pPr>
        <w:spacing w:after="0"/>
        <w:ind w:left="0"/>
        <w:jc w:val="both"/>
      </w:pPr>
      <w:r>
        <w:rPr>
          <w:rFonts w:ascii="Times New Roman"/>
          <w:b w:val="false"/>
          <w:i w:val="false"/>
          <w:color w:val="000000"/>
          <w:sz w:val="28"/>
        </w:rPr>
        <w:t>
      1) "Азаматтарға арналған үкімет" мемлекеттік корпорациясының коммерциялық емес қоғамы (бұдан әрі – Мемлекеттік корпорация);</w:t>
      </w:r>
    </w:p>
    <w:bookmarkEnd w:id="218"/>
    <w:bookmarkStart w:name="z241" w:id="219"/>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bookmarkEnd w:id="219"/>
    <w:bookmarkStart w:name="z242" w:id="220"/>
    <w:p>
      <w:pPr>
        <w:spacing w:after="0"/>
        <w:ind w:left="0"/>
        <w:jc w:val="both"/>
      </w:pPr>
      <w:r>
        <w:rPr>
          <w:rFonts w:ascii="Times New Roman"/>
          <w:b w:val="false"/>
          <w:i w:val="false"/>
          <w:color w:val="000000"/>
          <w:sz w:val="28"/>
        </w:rPr>
        <w:t>
      2. Мемлекеттік қызмет көрсету нысаны – электрондық (ішінара автоматтандырылған) және (немесе) қағаз жүзінде.</w:t>
      </w:r>
    </w:p>
    <w:bookmarkEnd w:id="220"/>
    <w:bookmarkStart w:name="z243" w:id="221"/>
    <w:p>
      <w:pPr>
        <w:spacing w:after="0"/>
        <w:ind w:left="0"/>
        <w:jc w:val="both"/>
      </w:pPr>
      <w:r>
        <w:rPr>
          <w:rFonts w:ascii="Times New Roman"/>
          <w:b w:val="false"/>
          <w:i w:val="false"/>
          <w:color w:val="000000"/>
          <w:sz w:val="28"/>
        </w:rPr>
        <w:t xml:space="preserve">
      3. Мемлекеттік көрсетілетін қызмет көрсетудің нәтижесі – "Отбасы және балалар саласында көрсетілетін мемлекеттік қызметтер стандарттарын бекіту туралы" Қазақстан Республикасы Білім және ғылым министрінің 2015 жылғы 13 сәуірдегі № 198 бұйрығымен бекітілген (Нормативтік құқықтық актілерді мемлекеттік тіркеу тізілімінде № 11184 тіркелген) "Қамқоршыларға немесе қорғаншыларға жетім баланы (жетім балаларды) және ата–анасының қамқорлығынсыз қалған баланы (балаларды) асырап–бағуға жәрдемақы төлеуді тағайындау"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қорғаншыларға немесе қамқоршыларға жетім баланы (жетім балаларды) және ата–анасының қамқорлығынсыз қалған баланы (балаларды) асырап–бағуға жәрдемақы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21"/>
    <w:bookmarkStart w:name="z244" w:id="222"/>
    <w:p>
      <w:pPr>
        <w:spacing w:after="0"/>
        <w:ind w:left="0"/>
        <w:jc w:val="both"/>
      </w:pPr>
      <w:r>
        <w:rPr>
          <w:rFonts w:ascii="Times New Roman"/>
          <w:b w:val="false"/>
          <w:i w:val="false"/>
          <w:color w:val="000000"/>
          <w:sz w:val="28"/>
        </w:rPr>
        <w:t>
      Мемлекеттік қызмет көрсету нәтижесін ұсыну нысаны – электрондық және (немесе) қағаз түрінде.</w:t>
      </w:r>
    </w:p>
    <w:bookmarkEnd w:id="222"/>
    <w:bookmarkStart w:name="z245" w:id="223"/>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23"/>
    <w:bookmarkStart w:name="z246" w:id="224"/>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өтінішіне қоса Стандарттың </w:t>
      </w:r>
      <w:r>
        <w:rPr>
          <w:rFonts w:ascii="Times New Roman"/>
          <w:b w:val="false"/>
          <w:i w:val="false"/>
          <w:color w:val="000000"/>
          <w:sz w:val="28"/>
        </w:rPr>
        <w:t>9–тармақшасында</w:t>
      </w:r>
      <w:r>
        <w:rPr>
          <w:rFonts w:ascii="Times New Roman"/>
          <w:b w:val="false"/>
          <w:i w:val="false"/>
          <w:color w:val="000000"/>
          <w:sz w:val="28"/>
        </w:rPr>
        <w:t xml:space="preserve"> көрсетілген қажетті құжаттардың болуы негiздеме болып табылады. </w:t>
      </w:r>
    </w:p>
    <w:bookmarkEnd w:id="224"/>
    <w:bookmarkStart w:name="z247" w:id="225"/>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w:t>
      </w:r>
    </w:p>
    <w:bookmarkEnd w:id="225"/>
    <w:bookmarkStart w:name="z248" w:id="226"/>
    <w:p>
      <w:pPr>
        <w:spacing w:after="0"/>
        <w:ind w:left="0"/>
        <w:jc w:val="both"/>
      </w:pPr>
      <w:r>
        <w:rPr>
          <w:rFonts w:ascii="Times New Roman"/>
          <w:b w:val="false"/>
          <w:i w:val="false"/>
          <w:color w:val="000000"/>
          <w:sz w:val="28"/>
        </w:rPr>
        <w:t>
      1) көрсетілетін қызметті берушінің кеңсесі Мемлекеттік корпорацияға немесе портал арқылы жібірілген құжаттарды қабылдайды және оларды тіркеуді жүзеге асырады – 15 (он бес) минут ішінде;</w:t>
      </w:r>
    </w:p>
    <w:bookmarkEnd w:id="226"/>
    <w:bookmarkStart w:name="z249" w:id="227"/>
    <w:p>
      <w:pPr>
        <w:spacing w:after="0"/>
        <w:ind w:left="0"/>
        <w:jc w:val="both"/>
      </w:pPr>
      <w:r>
        <w:rPr>
          <w:rFonts w:ascii="Times New Roman"/>
          <w:b w:val="false"/>
          <w:i w:val="false"/>
          <w:color w:val="000000"/>
          <w:sz w:val="28"/>
        </w:rPr>
        <w:t xml:space="preserve">
      нәтиже – құжаттарды көрсетілетін қызметті берушінің басшылығына бұрыштама қоюға жібереді; </w:t>
      </w:r>
    </w:p>
    <w:bookmarkEnd w:id="227"/>
    <w:bookmarkStart w:name="z250" w:id="228"/>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15 (он бес) минут ішінде;</w:t>
      </w:r>
    </w:p>
    <w:bookmarkEnd w:id="228"/>
    <w:bookmarkStart w:name="z251" w:id="229"/>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229"/>
    <w:bookmarkStart w:name="z252" w:id="230"/>
    <w:p>
      <w:pPr>
        <w:spacing w:after="0"/>
        <w:ind w:left="0"/>
        <w:jc w:val="both"/>
      </w:pPr>
      <w:r>
        <w:rPr>
          <w:rFonts w:ascii="Times New Roman"/>
          <w:b w:val="false"/>
          <w:i w:val="false"/>
          <w:color w:val="000000"/>
          <w:sz w:val="28"/>
        </w:rPr>
        <w:t>
      3) жауапты маман құжаттардың талаптарға сәйкестігін қарайды және мемлекеттік қызметті көрсету нәтижесін дайындайды – 60 (алпыс) минут ішінде;</w:t>
      </w:r>
    </w:p>
    <w:bookmarkEnd w:id="230"/>
    <w:bookmarkStart w:name="z253" w:id="231"/>
    <w:p>
      <w:pPr>
        <w:spacing w:after="0"/>
        <w:ind w:left="0"/>
        <w:jc w:val="both"/>
      </w:pPr>
      <w:r>
        <w:rPr>
          <w:rFonts w:ascii="Times New Roman"/>
          <w:b w:val="false"/>
          <w:i w:val="false"/>
          <w:color w:val="000000"/>
          <w:sz w:val="28"/>
        </w:rPr>
        <w:t xml:space="preserve">
      нәтиже – көрсетілетін қызметті берушінің басшысына мемлекеттік қызметті көрсету нәтижесін і қол қоюға жіберу; </w:t>
      </w:r>
    </w:p>
    <w:bookmarkEnd w:id="231"/>
    <w:bookmarkStart w:name="z254" w:id="232"/>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және 15 (он бес) минут ішінде қол қояды;</w:t>
      </w:r>
    </w:p>
    <w:bookmarkEnd w:id="232"/>
    <w:bookmarkStart w:name="z255" w:id="233"/>
    <w:p>
      <w:pPr>
        <w:spacing w:after="0"/>
        <w:ind w:left="0"/>
        <w:jc w:val="both"/>
      </w:pPr>
      <w:r>
        <w:rPr>
          <w:rFonts w:ascii="Times New Roman"/>
          <w:b w:val="false"/>
          <w:i w:val="false"/>
          <w:color w:val="000000"/>
          <w:sz w:val="28"/>
        </w:rPr>
        <w:t>
      нәтиже – мемлекеттік қызметті көрсету нәтижесін тіркеу үшін көрсетілетін қызметті берушінің кеңсесіне жолдайды;</w:t>
      </w:r>
    </w:p>
    <w:bookmarkEnd w:id="233"/>
    <w:bookmarkStart w:name="z256" w:id="234"/>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қызметкеріне, немесе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15 (он бес) минут ішінде береді;</w:t>
      </w:r>
    </w:p>
    <w:bookmarkEnd w:id="234"/>
    <w:bookmarkStart w:name="z257" w:id="235"/>
    <w:p>
      <w:pPr>
        <w:spacing w:after="0"/>
        <w:ind w:left="0"/>
        <w:jc w:val="both"/>
      </w:pPr>
      <w:r>
        <w:rPr>
          <w:rFonts w:ascii="Times New Roman"/>
          <w:b w:val="false"/>
          <w:i w:val="false"/>
          <w:color w:val="000000"/>
          <w:sz w:val="28"/>
        </w:rPr>
        <w:t>
      нәтижесі – Мемлекеттік корпорация қызметкерінің мемлекеттік қызмет көрсетудің нәтижесін алғандығы жөнінде белгі. </w:t>
      </w:r>
    </w:p>
    <w:bookmarkEnd w:id="235"/>
    <w:bookmarkStart w:name="z258" w:id="236"/>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236"/>
    <w:bookmarkStart w:name="z259" w:id="237"/>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237"/>
    <w:bookmarkStart w:name="z260" w:id="238"/>
    <w:p>
      <w:pPr>
        <w:spacing w:after="0"/>
        <w:ind w:left="0"/>
        <w:jc w:val="both"/>
      </w:pPr>
      <w:r>
        <w:rPr>
          <w:rFonts w:ascii="Times New Roman"/>
          <w:b w:val="false"/>
          <w:i w:val="false"/>
          <w:color w:val="000000"/>
          <w:sz w:val="28"/>
        </w:rPr>
        <w:t>
      1) көрсетілетін қызметті берушінің кеңсе қызметкері;</w:t>
      </w:r>
    </w:p>
    <w:bookmarkEnd w:id="238"/>
    <w:bookmarkStart w:name="z261" w:id="239"/>
    <w:p>
      <w:pPr>
        <w:spacing w:after="0"/>
        <w:ind w:left="0"/>
        <w:jc w:val="both"/>
      </w:pPr>
      <w:r>
        <w:rPr>
          <w:rFonts w:ascii="Times New Roman"/>
          <w:b w:val="false"/>
          <w:i w:val="false"/>
          <w:color w:val="000000"/>
          <w:sz w:val="28"/>
        </w:rPr>
        <w:t>
      2) көрсетілетін қызметті берушінің басшылығы;</w:t>
      </w:r>
    </w:p>
    <w:bookmarkEnd w:id="239"/>
    <w:bookmarkStart w:name="z262" w:id="240"/>
    <w:p>
      <w:pPr>
        <w:spacing w:after="0"/>
        <w:ind w:left="0"/>
        <w:jc w:val="both"/>
      </w:pPr>
      <w:r>
        <w:rPr>
          <w:rFonts w:ascii="Times New Roman"/>
          <w:b w:val="false"/>
          <w:i w:val="false"/>
          <w:color w:val="000000"/>
          <w:sz w:val="28"/>
        </w:rPr>
        <w:t>
      3) көрсетілетін қызметті берушінің жауапты маманы.</w:t>
      </w:r>
    </w:p>
    <w:bookmarkEnd w:id="240"/>
    <w:bookmarkStart w:name="z263" w:id="241"/>
    <w:p>
      <w:pPr>
        <w:spacing w:after="0"/>
        <w:ind w:left="0"/>
        <w:jc w:val="both"/>
      </w:pPr>
      <w:r>
        <w:rPr>
          <w:rFonts w:ascii="Times New Roman"/>
          <w:b w:val="false"/>
          <w:i w:val="false"/>
          <w:color w:val="000000"/>
          <w:sz w:val="28"/>
        </w:rPr>
        <w:t>
      7. Құрылымдық бөлімшелер арасындағы рәсiмдердiң (iс–қимылдардың) бірізділігінің сипаттамасы:</w:t>
      </w:r>
    </w:p>
    <w:bookmarkEnd w:id="241"/>
    <w:bookmarkStart w:name="z264" w:id="242"/>
    <w:p>
      <w:pPr>
        <w:spacing w:after="0"/>
        <w:ind w:left="0"/>
        <w:jc w:val="both"/>
      </w:pPr>
      <w:r>
        <w:rPr>
          <w:rFonts w:ascii="Times New Roman"/>
          <w:b w:val="false"/>
          <w:i w:val="false"/>
          <w:color w:val="000000"/>
          <w:sz w:val="28"/>
        </w:rPr>
        <w:t>
      1) көрсетілетін қызметті берушінің кеңсесі Мемлекеттік корпорацияға немесе портал арқылы жібірілген құжаттарды қабылдайды және оларды тіркеуді жүзеге асырады – 15 минут ішінде;</w:t>
      </w:r>
    </w:p>
    <w:bookmarkEnd w:id="242"/>
    <w:bookmarkStart w:name="z265" w:id="243"/>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15 минут ішінде;</w:t>
      </w:r>
    </w:p>
    <w:bookmarkEnd w:id="243"/>
    <w:bookmarkStart w:name="z266" w:id="244"/>
    <w:p>
      <w:pPr>
        <w:spacing w:after="0"/>
        <w:ind w:left="0"/>
        <w:jc w:val="both"/>
      </w:pPr>
      <w:r>
        <w:rPr>
          <w:rFonts w:ascii="Times New Roman"/>
          <w:b w:val="false"/>
          <w:i w:val="false"/>
          <w:color w:val="000000"/>
          <w:sz w:val="28"/>
        </w:rPr>
        <w:t>
      3) жауапты маман құжаттардың талаптарға сәйкестігін қарайды және мемлекеттік қызметті көрсету нәтижесін дайындайды –60 минут ішінде;</w:t>
      </w:r>
    </w:p>
    <w:bookmarkEnd w:id="244"/>
    <w:bookmarkStart w:name="z267" w:id="245"/>
    <w:p>
      <w:pPr>
        <w:spacing w:after="0"/>
        <w:ind w:left="0"/>
        <w:jc w:val="both"/>
      </w:pPr>
      <w:r>
        <w:rPr>
          <w:rFonts w:ascii="Times New Roman"/>
          <w:b w:val="false"/>
          <w:i w:val="false"/>
          <w:color w:val="000000"/>
          <w:sz w:val="28"/>
        </w:rPr>
        <w:t>
      4) көрсетілетін қызметті берушінің басшысы мемлекеттік қызметті көрсету нәтижесін қарастырады және 15 (он бес) минут ішінде қол қояды;</w:t>
      </w:r>
    </w:p>
    <w:bookmarkEnd w:id="245"/>
    <w:bookmarkStart w:name="z268" w:id="246"/>
    <w:p>
      <w:pPr>
        <w:spacing w:after="0"/>
        <w:ind w:left="0"/>
        <w:jc w:val="both"/>
      </w:pPr>
      <w:r>
        <w:rPr>
          <w:rFonts w:ascii="Times New Roman"/>
          <w:b w:val="false"/>
          <w:i w:val="false"/>
          <w:color w:val="000000"/>
          <w:sz w:val="28"/>
        </w:rPr>
        <w:t>
      5) көрсетілетін қызметті берушінің кеңсесі Мемлекеттік корпорация қызметшісіне, немесе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15 минут ішінде береді.</w:t>
      </w:r>
    </w:p>
    <w:bookmarkEnd w:id="246"/>
    <w:bookmarkStart w:name="z269" w:id="24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247"/>
    <w:bookmarkStart w:name="z270" w:id="248"/>
    <w:p>
      <w:pPr>
        <w:spacing w:after="0"/>
        <w:ind w:left="0"/>
        <w:jc w:val="both"/>
      </w:pPr>
      <w:r>
        <w:rPr>
          <w:rFonts w:ascii="Times New Roman"/>
          <w:b w:val="false"/>
          <w:i w:val="false"/>
          <w:color w:val="000000"/>
          <w:sz w:val="28"/>
        </w:rPr>
        <w:t>
      8. Мемлекеттік корпорацияға жүгіну тәртібін әрбір рәсімнің (іс–қимылдың) көрсетілуімен сипаттау:</w:t>
      </w:r>
    </w:p>
    <w:bookmarkEnd w:id="248"/>
    <w:bookmarkStart w:name="z271" w:id="249"/>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қызмет көрсету арқылы операциялық залда жүзеге асырылады;</w:t>
      </w:r>
    </w:p>
    <w:bookmarkEnd w:id="249"/>
    <w:bookmarkStart w:name="z272" w:id="250"/>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енгізуі (авторизациялау процесі);</w:t>
      </w:r>
    </w:p>
    <w:bookmarkEnd w:id="250"/>
    <w:bookmarkStart w:name="z273" w:id="251"/>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ХҚО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bookmarkEnd w:id="251"/>
    <w:bookmarkStart w:name="z274" w:id="252"/>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bookmarkEnd w:id="252"/>
    <w:bookmarkStart w:name="z275" w:id="253"/>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bookmarkEnd w:id="253"/>
    <w:bookmarkStart w:name="z276" w:id="254"/>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bookmarkEnd w:id="254"/>
    <w:bookmarkStart w:name="z277" w:id="255"/>
    <w:p>
      <w:pPr>
        <w:spacing w:after="0"/>
        <w:ind w:left="0"/>
        <w:jc w:val="both"/>
      </w:pPr>
      <w:r>
        <w:rPr>
          <w:rFonts w:ascii="Times New Roman"/>
          <w:b w:val="false"/>
          <w:i w:val="false"/>
          <w:color w:val="000000"/>
          <w:sz w:val="28"/>
        </w:rPr>
        <w:t>
      7) 5–процесс – ЭҮШ арқылы өңірлік электрондық үкімет шлюзінің ақпараттық жұмыс орнына (бұдан әрі – ӨЭҮШ АЖО) Мемлекеттік корпорацияоператорының ЭЦҚ–мен куәландырылған (қол қойылған) электрондық құжаттарды (көрсетілетін қызметті алушының сұрауын) жіберу;</w:t>
      </w:r>
    </w:p>
    <w:bookmarkEnd w:id="255"/>
    <w:bookmarkStart w:name="z278" w:id="256"/>
    <w:p>
      <w:pPr>
        <w:spacing w:after="0"/>
        <w:ind w:left="0"/>
        <w:jc w:val="both"/>
      </w:pPr>
      <w:r>
        <w:rPr>
          <w:rFonts w:ascii="Times New Roman"/>
          <w:b w:val="false"/>
          <w:i w:val="false"/>
          <w:color w:val="000000"/>
          <w:sz w:val="28"/>
        </w:rPr>
        <w:t>
      8) 6–процесс – электрондық құжатты ӨЭҮШ АЖО–да тіркеу;</w:t>
      </w:r>
    </w:p>
    <w:bookmarkEnd w:id="256"/>
    <w:bookmarkStart w:name="z279" w:id="257"/>
    <w:p>
      <w:pPr>
        <w:spacing w:after="0"/>
        <w:ind w:left="0"/>
        <w:jc w:val="both"/>
      </w:pPr>
      <w:r>
        <w:rPr>
          <w:rFonts w:ascii="Times New Roman"/>
          <w:b w:val="false"/>
          <w:i w:val="false"/>
          <w:color w:val="000000"/>
          <w:sz w:val="28"/>
        </w:rPr>
        <w:t>
      9) 2 шарт –көрсетілетін қызметті берушінің көрсетілетін қызметті алушымен қоса берілген құжаттарды Стандартта көрсетілген сәйкестікке және қызмет көрсету үшін негіздерін тексеруі;</w:t>
      </w:r>
    </w:p>
    <w:bookmarkEnd w:id="257"/>
    <w:bookmarkStart w:name="z280" w:id="258"/>
    <w:p>
      <w:pPr>
        <w:spacing w:after="0"/>
        <w:ind w:left="0"/>
        <w:jc w:val="both"/>
      </w:pPr>
      <w:r>
        <w:rPr>
          <w:rFonts w:ascii="Times New Roman"/>
          <w:b w:val="false"/>
          <w:i w:val="false"/>
          <w:color w:val="000000"/>
          <w:sz w:val="28"/>
        </w:rPr>
        <w:t>
      10) 7–процесс – көрсетілетін қызметті алушының құжаттарында бұзушылықтың болуына байланысты сұрау салынған қызметтен бас тарту туралы хабарламаны қалыптастыруы;</w:t>
      </w:r>
    </w:p>
    <w:bookmarkEnd w:id="258"/>
    <w:bookmarkStart w:name="z281" w:id="259"/>
    <w:p>
      <w:pPr>
        <w:spacing w:after="0"/>
        <w:ind w:left="0"/>
        <w:jc w:val="both"/>
      </w:pPr>
      <w:r>
        <w:rPr>
          <w:rFonts w:ascii="Times New Roman"/>
          <w:b w:val="false"/>
          <w:i w:val="false"/>
          <w:color w:val="000000"/>
          <w:sz w:val="28"/>
        </w:rPr>
        <w:t>
      11) 8–процесс – көрсетілетін қызметті алушының ӨЭҮШ АЖО қалыптастырған қызметтің нәтижесін (шешім) Мемлекеттік корпорациясының операторы арқылы алуы.</w:t>
      </w:r>
    </w:p>
    <w:bookmarkEnd w:id="259"/>
    <w:bookmarkStart w:name="z282" w:id="260"/>
    <w:p>
      <w:pPr>
        <w:spacing w:after="0"/>
        <w:ind w:left="0"/>
        <w:jc w:val="both"/>
      </w:pPr>
      <w:r>
        <w:rPr>
          <w:rFonts w:ascii="Times New Roman"/>
          <w:b w:val="false"/>
          <w:i w:val="false"/>
          <w:color w:val="000000"/>
          <w:sz w:val="28"/>
        </w:rPr>
        <w:t xml:space="preserve">
      9. Әрбір рәсімнің көрсетілуімен портал арқылы түсетін өтініштер тәртібін сипаттау: </w:t>
      </w:r>
    </w:p>
    <w:bookmarkEnd w:id="260"/>
    <w:bookmarkStart w:name="z283" w:id="261"/>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261"/>
    <w:bookmarkStart w:name="z284" w:id="262"/>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үдерісі);</w:t>
      </w:r>
    </w:p>
    <w:bookmarkEnd w:id="262"/>
    <w:bookmarkStart w:name="z285" w:id="263"/>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263"/>
    <w:bookmarkStart w:name="z286" w:id="264"/>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264"/>
    <w:bookmarkStart w:name="z287" w:id="265"/>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электрондық цифрлық қолтаңбасымен (бұдан әрі – ЭЦҚ) қол қойылған тіркеу куәлігін таңдауы;</w:t>
      </w:r>
    </w:p>
    <w:bookmarkEnd w:id="265"/>
    <w:bookmarkStart w:name="z288" w:id="266"/>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266"/>
    <w:bookmarkStart w:name="z289" w:id="267"/>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267"/>
    <w:bookmarkStart w:name="z290" w:id="268"/>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268"/>
    <w:bookmarkStart w:name="z291" w:id="269"/>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сәйкестігін және негіздерін тексеруі;</w:t>
      </w:r>
    </w:p>
    <w:bookmarkEnd w:id="269"/>
    <w:bookmarkStart w:name="z292" w:id="270"/>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270"/>
    <w:bookmarkStart w:name="z293" w:id="271"/>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271"/>
    <w:bookmarkStart w:name="z294" w:id="272"/>
    <w:p>
      <w:pPr>
        <w:spacing w:after="0"/>
        <w:ind w:left="0"/>
        <w:jc w:val="both"/>
      </w:pPr>
      <w:r>
        <w:rPr>
          <w:rFonts w:ascii="Times New Roman"/>
          <w:b w:val="false"/>
          <w:i w:val="false"/>
          <w:color w:val="000000"/>
          <w:sz w:val="28"/>
        </w:rPr>
        <w:t xml:space="preserve">
      Портал арқылы мемлекеттік қызметті көрсету кезінде қатыстырылған ақпараттық жүйелердің функционалдық өзара іс–қимыл диаграммасы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272"/>
    <w:bookmarkStart w:name="z1826" w:id="273"/>
    <w:p>
      <w:pPr>
        <w:spacing w:after="0"/>
        <w:ind w:left="0"/>
        <w:jc w:val="both"/>
      </w:pPr>
      <w:r>
        <w:rPr>
          <w:rFonts w:ascii="Times New Roman"/>
          <w:b w:val="false"/>
          <w:i w:val="false"/>
          <w:color w:val="000000"/>
          <w:sz w:val="28"/>
        </w:rPr>
        <w:t xml:space="preserve">
      10.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мемлекеттік көрсетілетін қызметтің бизнес–процестерінің анықтамалығында көрсетіледі.</w:t>
      </w:r>
    </w:p>
    <w:bookmarkEnd w:id="2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w:t>
            </w:r>
            <w:r>
              <w:br/>
            </w:r>
            <w:r>
              <w:rPr>
                <w:rFonts w:ascii="Times New Roman"/>
                <w:b w:val="false"/>
                <w:i w:val="false"/>
                <w:color w:val="000000"/>
                <w:sz w:val="20"/>
              </w:rPr>
              <w:t>жәрдемақы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297" w:id="274"/>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қатыстырылған ақпараттық жүйелердің функционалдық өзара іс–қимыл диаграммасы</w:t>
      </w:r>
    </w:p>
    <w:bookmarkEnd w:id="274"/>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78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7810500" cy="3378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3" w:id="275"/>
    <w:p>
      <w:pPr>
        <w:spacing w:after="0"/>
        <w:ind w:left="0"/>
        <w:jc w:val="left"/>
      </w:pPr>
      <w:r>
        <w:rPr>
          <w:rFonts w:ascii="Times New Roman"/>
          <w:b/>
          <w:i w:val="false"/>
          <w:color w:val="000000"/>
        </w:rPr>
        <w:t xml:space="preserve"> Шартты белгілер:</w:t>
      </w:r>
    </w:p>
    <w:bookmarkEnd w:id="275"/>
    <w:bookmarkStart w:name="z1414" w:id="276"/>
    <w:p>
      <w:pPr>
        <w:spacing w:after="0"/>
        <w:ind w:left="0"/>
        <w:jc w:val="both"/>
      </w:pPr>
      <w:r>
        <w:rPr>
          <w:rFonts w:ascii="Times New Roman"/>
          <w:b w:val="false"/>
          <w:i w:val="false"/>
          <w:color w:val="000000"/>
          <w:sz w:val="28"/>
        </w:rPr>
        <w:t xml:space="preserve">
      </w:t>
      </w:r>
    </w:p>
    <w:bookmarkEnd w:id="276"/>
    <w:p>
      <w:pPr>
        <w:spacing w:after="0"/>
        <w:ind w:left="0"/>
        <w:jc w:val="both"/>
      </w:pPr>
      <w:r>
        <w:drawing>
          <wp:inline distT="0" distB="0" distL="0" distR="0">
            <wp:extent cx="7810500" cy="3924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7810500" cy="3924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"Қамқоршыларға немесе</w:t>
            </w:r>
            <w:r>
              <w:br/>
            </w:r>
            <w:r>
              <w:rPr>
                <w:rFonts w:ascii="Times New Roman"/>
                <w:b w:val="false"/>
                <w:i w:val="false"/>
                <w:color w:val="000000"/>
                <w:sz w:val="20"/>
              </w:rPr>
              <w:t>қорғаншыларға жетім баланы</w:t>
            </w:r>
            <w:r>
              <w:br/>
            </w:r>
            <w:r>
              <w:rPr>
                <w:rFonts w:ascii="Times New Roman"/>
                <w:b w:val="false"/>
                <w:i w:val="false"/>
                <w:color w:val="000000"/>
                <w:sz w:val="20"/>
              </w:rPr>
              <w:t>(жетім балаларды) және ата–анасының</w:t>
            </w:r>
            <w:r>
              <w:br/>
            </w:r>
            <w:r>
              <w:rPr>
                <w:rFonts w:ascii="Times New Roman"/>
                <w:b w:val="false"/>
                <w:i w:val="false"/>
                <w:color w:val="000000"/>
                <w:sz w:val="20"/>
              </w:rPr>
              <w:t>қамқорлығынсыз қалған баланы</w:t>
            </w:r>
            <w:r>
              <w:br/>
            </w:r>
            <w:r>
              <w:rPr>
                <w:rFonts w:ascii="Times New Roman"/>
                <w:b w:val="false"/>
                <w:i w:val="false"/>
                <w:color w:val="000000"/>
                <w:sz w:val="20"/>
              </w:rPr>
              <w:t>(балаларды) асырап–бағуға жәрдемақы</w:t>
            </w:r>
            <w:r>
              <w:br/>
            </w:r>
            <w:r>
              <w:rPr>
                <w:rFonts w:ascii="Times New Roman"/>
                <w:b w:val="false"/>
                <w:i w:val="false"/>
                <w:color w:val="000000"/>
                <w:sz w:val="20"/>
              </w:rPr>
              <w:t>тағайындау" мемлекеттік көрсетілетін</w:t>
            </w:r>
            <w:r>
              <w:br/>
            </w:r>
            <w:r>
              <w:rPr>
                <w:rFonts w:ascii="Times New Roman"/>
                <w:b w:val="false"/>
                <w:i w:val="false"/>
                <w:color w:val="000000"/>
                <w:sz w:val="20"/>
              </w:rPr>
              <w:t>қызмет регламентіне 2-қосымша</w:t>
            </w:r>
          </w:p>
        </w:tc>
      </w:tr>
    </w:tbl>
    <w:bookmarkStart w:name="z1416" w:id="277"/>
    <w:p>
      <w:pPr>
        <w:spacing w:after="0"/>
        <w:ind w:left="0"/>
        <w:jc w:val="left"/>
      </w:pPr>
      <w:r>
        <w:rPr>
          <w:rFonts w:ascii="Times New Roman"/>
          <w:b/>
          <w:i w:val="false"/>
          <w:color w:val="000000"/>
        </w:rPr>
        <w:t xml:space="preserve"> "Қамқоршыларға немесе қорғаншыларға жетiм баланы (жетiм балаларды) және ата–анасының қамқорлығынсыз қалған баланы (балаларды) асырап–бағуға жәрдемақы тағайындау" мемлекеттік көрсетілетін қызметтің бизнес–үдерістердің анықтамалығы</w:t>
      </w:r>
    </w:p>
    <w:bookmarkEnd w:id="277"/>
    <w:bookmarkStart w:name="z1417" w:id="278"/>
    <w:p>
      <w:pPr>
        <w:spacing w:after="0"/>
        <w:ind w:left="0"/>
        <w:jc w:val="both"/>
      </w:pPr>
      <w:r>
        <w:rPr>
          <w:rFonts w:ascii="Times New Roman"/>
          <w:b w:val="false"/>
          <w:i w:val="false"/>
          <w:color w:val="000000"/>
          <w:sz w:val="28"/>
        </w:rPr>
        <w:t xml:space="preserve">
      </w:t>
      </w:r>
    </w:p>
    <w:bookmarkEnd w:id="278"/>
    <w:p>
      <w:pPr>
        <w:spacing w:after="0"/>
        <w:ind w:left="0"/>
        <w:jc w:val="both"/>
      </w:pPr>
      <w:r>
        <w:drawing>
          <wp:inline distT="0" distB="0" distL="0" distR="0">
            <wp:extent cx="7810500" cy="5588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7810500" cy="5588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18" w:id="279"/>
    <w:p>
      <w:pPr>
        <w:spacing w:after="0"/>
        <w:ind w:left="0"/>
        <w:jc w:val="left"/>
      </w:pPr>
      <w:r>
        <w:rPr>
          <w:rFonts w:ascii="Times New Roman"/>
          <w:b/>
          <w:i w:val="false"/>
          <w:color w:val="000000"/>
        </w:rPr>
        <w:t xml:space="preserve"> Шартты белгілер:</w:t>
      </w:r>
    </w:p>
    <w:bookmarkEnd w:id="279"/>
    <w:bookmarkStart w:name="z1419" w:id="280"/>
    <w:p>
      <w:pPr>
        <w:spacing w:after="0"/>
        <w:ind w:left="0"/>
        <w:jc w:val="both"/>
      </w:pPr>
      <w:r>
        <w:rPr>
          <w:rFonts w:ascii="Times New Roman"/>
          <w:b w:val="false"/>
          <w:i w:val="false"/>
          <w:color w:val="000000"/>
          <w:sz w:val="28"/>
        </w:rPr>
        <w:t xml:space="preserve">
      </w:t>
      </w:r>
    </w:p>
    <w:bookmarkEnd w:id="280"/>
    <w:p>
      <w:pPr>
        <w:spacing w:after="0"/>
        <w:ind w:left="0"/>
        <w:jc w:val="both"/>
      </w:pPr>
      <w:r>
        <w:drawing>
          <wp:inline distT="0" distB="0" distL="0" distR="0">
            <wp:extent cx="7810500" cy="152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7810500" cy="1524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8-қосымша</w:t>
            </w:r>
          </w:p>
        </w:tc>
      </w:tr>
    </w:tbl>
    <w:bookmarkStart w:name="z1426" w:id="281"/>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281"/>
    <w:p>
      <w:pPr>
        <w:spacing w:after="0"/>
        <w:ind w:left="0"/>
        <w:jc w:val="both"/>
      </w:pPr>
      <w:r>
        <w:rPr>
          <w:rFonts w:ascii="Times New Roman"/>
          <w:b w:val="false"/>
          <w:i w:val="false"/>
          <w:color w:val="ff0000"/>
          <w:sz w:val="28"/>
        </w:rPr>
        <w:t xml:space="preserve">
      Ескерту. 8-қосымша жаңа редакцияда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427" w:id="282"/>
    <w:p>
      <w:pPr>
        <w:spacing w:after="0"/>
        <w:ind w:left="0"/>
        <w:jc w:val="left"/>
      </w:pPr>
      <w:r>
        <w:rPr>
          <w:rFonts w:ascii="Times New Roman"/>
          <w:b/>
          <w:i w:val="false"/>
          <w:color w:val="000000"/>
        </w:rPr>
        <w:t xml:space="preserve"> 1-тарау. Жалпы ережелер</w:t>
      </w:r>
    </w:p>
    <w:bookmarkEnd w:id="282"/>
    <w:bookmarkStart w:name="z1428" w:id="283"/>
    <w:p>
      <w:pPr>
        <w:spacing w:after="0"/>
        <w:ind w:left="0"/>
        <w:jc w:val="both"/>
      </w:pPr>
      <w:r>
        <w:rPr>
          <w:rFonts w:ascii="Times New Roman"/>
          <w:b w:val="false"/>
          <w:i w:val="false"/>
          <w:color w:val="000000"/>
          <w:sz w:val="28"/>
        </w:rPr>
        <w:t>
      1.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283"/>
    <w:bookmarkStart w:name="z1477" w:id="284"/>
    <w:p>
      <w:pPr>
        <w:spacing w:after="0"/>
        <w:ind w:left="0"/>
        <w:jc w:val="both"/>
      </w:pPr>
      <w:r>
        <w:rPr>
          <w:rFonts w:ascii="Times New Roman"/>
          <w:b w:val="false"/>
          <w:i w:val="false"/>
          <w:color w:val="000000"/>
          <w:sz w:val="28"/>
        </w:rPr>
        <w:t>
      Өтініштерді қабылдау және мемлекеттік қызмет көрсетудің нәтижелерін беру "электрондық үкіметтің" www.egov.kz веб–порталы (бұдан әрі – портал) арқылы жүзеге асырылады.</w:t>
      </w:r>
    </w:p>
    <w:bookmarkEnd w:id="284"/>
    <w:bookmarkStart w:name="z312" w:id="285"/>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түрінде.</w:t>
      </w:r>
    </w:p>
    <w:bookmarkEnd w:id="285"/>
    <w:bookmarkStart w:name="z313" w:id="286"/>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 стандартының (бұдан әрі – Стандарт)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баланы (балаларды) патронаттық тәрбиеге беру туралы шарт жасау туралы хабарлама және Стандарттың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патронат тәрбиешілерге баланы (балаларды) күтіп–бағуға бөлінетін ақша қаражатын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286"/>
    <w:bookmarkStart w:name="z314" w:id="287"/>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287"/>
    <w:bookmarkStart w:name="z315" w:id="288"/>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288"/>
    <w:bookmarkStart w:name="z316" w:id="289"/>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жеке тұлғаның (бұдан әрі – көрсетілетін қызметті алушы) электрондық құжат нысанындағы өтiнiші,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болып табылады.</w:t>
      </w:r>
    </w:p>
    <w:bookmarkEnd w:id="289"/>
    <w:bookmarkStart w:name="z317" w:id="290"/>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290"/>
    <w:bookmarkStart w:name="z318" w:id="291"/>
    <w:p>
      <w:pPr>
        <w:spacing w:after="0"/>
        <w:ind w:left="0"/>
        <w:jc w:val="both"/>
      </w:pPr>
      <w:r>
        <w:rPr>
          <w:rFonts w:ascii="Times New Roman"/>
          <w:b w:val="false"/>
          <w:i w:val="false"/>
          <w:color w:val="000000"/>
          <w:sz w:val="28"/>
        </w:rPr>
        <w:t>
      1 әрекет – кеңсе қызметкерінің құжаттарды қабылдауы мен тіркеуі, құжаттарды басшыға беруі – 20 (жиырма) минут ішінде;</w:t>
      </w:r>
    </w:p>
    <w:bookmarkEnd w:id="291"/>
    <w:bookmarkStart w:name="z319" w:id="292"/>
    <w:p>
      <w:pPr>
        <w:spacing w:after="0"/>
        <w:ind w:left="0"/>
        <w:jc w:val="both"/>
      </w:pPr>
      <w:r>
        <w:rPr>
          <w:rFonts w:ascii="Times New Roman"/>
          <w:b w:val="false"/>
          <w:i w:val="false"/>
          <w:color w:val="000000"/>
          <w:sz w:val="28"/>
        </w:rPr>
        <w:t>
      нәтижесі – кеңсенің құжаттарды кіріс құжаттар журналында тіркеуі;</w:t>
      </w:r>
    </w:p>
    <w:bookmarkEnd w:id="292"/>
    <w:bookmarkStart w:name="z320" w:id="293"/>
    <w:p>
      <w:pPr>
        <w:spacing w:after="0"/>
        <w:ind w:left="0"/>
        <w:jc w:val="both"/>
      </w:pPr>
      <w:r>
        <w:rPr>
          <w:rFonts w:ascii="Times New Roman"/>
          <w:b w:val="false"/>
          <w:i w:val="false"/>
          <w:color w:val="000000"/>
          <w:sz w:val="28"/>
        </w:rPr>
        <w:t>
      2 әрекет – құжаттарды көрсетілетін қызметті берушінің басшысымен қарауы, құжаттарды жауапты маманға беруі – 20 (жиырма) минут ішінде;</w:t>
      </w:r>
    </w:p>
    <w:bookmarkEnd w:id="293"/>
    <w:bookmarkStart w:name="z321" w:id="294"/>
    <w:p>
      <w:pPr>
        <w:spacing w:after="0"/>
        <w:ind w:left="0"/>
        <w:jc w:val="both"/>
      </w:pPr>
      <w:r>
        <w:rPr>
          <w:rFonts w:ascii="Times New Roman"/>
          <w:b w:val="false"/>
          <w:i w:val="false"/>
          <w:color w:val="000000"/>
          <w:sz w:val="28"/>
        </w:rPr>
        <w:t>
      нәтижесі – орындау үшін жауапты маманды анықтау;</w:t>
      </w:r>
    </w:p>
    <w:bookmarkEnd w:id="294"/>
    <w:bookmarkStart w:name="z322" w:id="295"/>
    <w:p>
      <w:pPr>
        <w:spacing w:after="0"/>
        <w:ind w:left="0"/>
        <w:jc w:val="both"/>
      </w:pPr>
      <w:r>
        <w:rPr>
          <w:rFonts w:ascii="Times New Roman"/>
          <w:b w:val="false"/>
          <w:i w:val="false"/>
          <w:color w:val="000000"/>
          <w:sz w:val="28"/>
        </w:rPr>
        <w:t>
      3 әрекет – жауапты маман құжаттардың қойылатын талаптарға сәйкестігін қарайды және мемлекеттік көрсетілетін қызмет нәтижесін дайындайды – 7 (жеті) жұмыс күні ішінде;</w:t>
      </w:r>
    </w:p>
    <w:bookmarkEnd w:id="295"/>
    <w:bookmarkStart w:name="z323" w:id="296"/>
    <w:p>
      <w:pPr>
        <w:spacing w:after="0"/>
        <w:ind w:left="0"/>
        <w:jc w:val="both"/>
      </w:pPr>
      <w:r>
        <w:rPr>
          <w:rFonts w:ascii="Times New Roman"/>
          <w:b w:val="false"/>
          <w:i w:val="false"/>
          <w:color w:val="000000"/>
          <w:sz w:val="28"/>
        </w:rPr>
        <w:t>
      нәтижесі –мемлекеттік көрсетілетін қызмет нәтижесін қол қоюға жолдауы;</w:t>
      </w:r>
    </w:p>
    <w:bookmarkEnd w:id="296"/>
    <w:bookmarkStart w:name="z324" w:id="297"/>
    <w:p>
      <w:pPr>
        <w:spacing w:after="0"/>
        <w:ind w:left="0"/>
        <w:jc w:val="both"/>
      </w:pPr>
      <w:r>
        <w:rPr>
          <w:rFonts w:ascii="Times New Roman"/>
          <w:b w:val="false"/>
          <w:i w:val="false"/>
          <w:color w:val="000000"/>
          <w:sz w:val="28"/>
        </w:rPr>
        <w:t>
      4 әрекет – басшының мемлекеттік көрсетілетін қызмет нәтижесіне қол қоюы – 20 (жиырма) минут ішінде;</w:t>
      </w:r>
    </w:p>
    <w:bookmarkEnd w:id="297"/>
    <w:bookmarkStart w:name="z325" w:id="298"/>
    <w:p>
      <w:pPr>
        <w:spacing w:after="0"/>
        <w:ind w:left="0"/>
        <w:jc w:val="both"/>
      </w:pPr>
      <w:r>
        <w:rPr>
          <w:rFonts w:ascii="Times New Roman"/>
          <w:b w:val="false"/>
          <w:i w:val="false"/>
          <w:color w:val="000000"/>
          <w:sz w:val="28"/>
        </w:rPr>
        <w:t>
      нәтижесі – қол қойылған құжатты көрсетілетін қызметті берушінің кеңсесіне жолдануы;</w:t>
      </w:r>
    </w:p>
    <w:bookmarkEnd w:id="298"/>
    <w:bookmarkStart w:name="z326" w:id="299"/>
    <w:p>
      <w:pPr>
        <w:spacing w:after="0"/>
        <w:ind w:left="0"/>
        <w:jc w:val="both"/>
      </w:pPr>
      <w:r>
        <w:rPr>
          <w:rFonts w:ascii="Times New Roman"/>
          <w:b w:val="false"/>
          <w:i w:val="false"/>
          <w:color w:val="000000"/>
          <w:sz w:val="28"/>
        </w:rPr>
        <w:t>
      5 әрекет – басшы қолы қойылған мемлекеттік көрсетілетін қызмет нәтижесін көрсетілетін қызметті алушыға жіберу – 20 (жиырма) минут ішінде;</w:t>
      </w:r>
    </w:p>
    <w:bookmarkEnd w:id="299"/>
    <w:bookmarkStart w:name="z327" w:id="300"/>
    <w:p>
      <w:pPr>
        <w:spacing w:after="0"/>
        <w:ind w:left="0"/>
        <w:jc w:val="both"/>
      </w:pPr>
      <w:r>
        <w:rPr>
          <w:rFonts w:ascii="Times New Roman"/>
          <w:b w:val="false"/>
          <w:i w:val="false"/>
          <w:color w:val="000000"/>
          <w:sz w:val="28"/>
        </w:rPr>
        <w:t>
      нәтижесі – мемлекеттік көрсетілетін қызмет нәтижесін жіберу.</w:t>
      </w:r>
    </w:p>
    <w:bookmarkEnd w:id="300"/>
    <w:bookmarkStart w:name="z328" w:id="301"/>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301"/>
    <w:bookmarkStart w:name="z329" w:id="302"/>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 (қызметшілер) тізілімі:</w:t>
      </w:r>
    </w:p>
    <w:bookmarkEnd w:id="302"/>
    <w:bookmarkStart w:name="z330" w:id="303"/>
    <w:p>
      <w:pPr>
        <w:spacing w:after="0"/>
        <w:ind w:left="0"/>
        <w:jc w:val="both"/>
      </w:pPr>
      <w:r>
        <w:rPr>
          <w:rFonts w:ascii="Times New Roman"/>
          <w:b w:val="false"/>
          <w:i w:val="false"/>
          <w:color w:val="000000"/>
          <w:sz w:val="28"/>
        </w:rPr>
        <w:t>
      1) көрсетілетін қызметті беруші кеңсе қызметкері;</w:t>
      </w:r>
    </w:p>
    <w:bookmarkEnd w:id="303"/>
    <w:bookmarkStart w:name="z331" w:id="304"/>
    <w:p>
      <w:pPr>
        <w:spacing w:after="0"/>
        <w:ind w:left="0"/>
        <w:jc w:val="both"/>
      </w:pPr>
      <w:r>
        <w:rPr>
          <w:rFonts w:ascii="Times New Roman"/>
          <w:b w:val="false"/>
          <w:i w:val="false"/>
          <w:color w:val="000000"/>
          <w:sz w:val="28"/>
        </w:rPr>
        <w:t>
      2) көрсетілетін қызметті берушінің басшысы;</w:t>
      </w:r>
    </w:p>
    <w:bookmarkEnd w:id="304"/>
    <w:bookmarkStart w:name="z332" w:id="305"/>
    <w:p>
      <w:pPr>
        <w:spacing w:after="0"/>
        <w:ind w:left="0"/>
        <w:jc w:val="both"/>
      </w:pPr>
      <w:r>
        <w:rPr>
          <w:rFonts w:ascii="Times New Roman"/>
          <w:b w:val="false"/>
          <w:i w:val="false"/>
          <w:color w:val="000000"/>
          <w:sz w:val="28"/>
        </w:rPr>
        <w:t>
      3) жауапты маман.</w:t>
      </w:r>
    </w:p>
    <w:bookmarkEnd w:id="305"/>
    <w:bookmarkStart w:name="z333" w:id="306"/>
    <w:p>
      <w:pPr>
        <w:spacing w:after="0"/>
        <w:ind w:left="0"/>
        <w:jc w:val="both"/>
      </w:pPr>
      <w:r>
        <w:rPr>
          <w:rFonts w:ascii="Times New Roman"/>
          <w:b w:val="false"/>
          <w:i w:val="false"/>
          <w:color w:val="000000"/>
          <w:sz w:val="28"/>
        </w:rPr>
        <w:t>
      7. Мемлекеттік қызметті көрсету үшін қажетті әрбір рәсімдемелердің (іс–қимылдардің) бірізділігін сипаттау:</w:t>
      </w:r>
    </w:p>
    <w:bookmarkEnd w:id="306"/>
    <w:bookmarkStart w:name="z334" w:id="307"/>
    <w:p>
      <w:pPr>
        <w:spacing w:after="0"/>
        <w:ind w:left="0"/>
        <w:jc w:val="both"/>
      </w:pPr>
      <w:r>
        <w:rPr>
          <w:rFonts w:ascii="Times New Roman"/>
          <w:b w:val="false"/>
          <w:i w:val="false"/>
          <w:color w:val="000000"/>
          <w:sz w:val="28"/>
        </w:rPr>
        <w:t>
      1) кеңсе қызметерімен құжаттарды қабылдау және тіркеу, құжаттарды басшыға беруі – 20 (жиырма) минут ішінде;</w:t>
      </w:r>
    </w:p>
    <w:bookmarkEnd w:id="307"/>
    <w:bookmarkStart w:name="z335" w:id="308"/>
    <w:p>
      <w:pPr>
        <w:spacing w:after="0"/>
        <w:ind w:left="0"/>
        <w:jc w:val="both"/>
      </w:pPr>
      <w:r>
        <w:rPr>
          <w:rFonts w:ascii="Times New Roman"/>
          <w:b w:val="false"/>
          <w:i w:val="false"/>
          <w:color w:val="000000"/>
          <w:sz w:val="28"/>
        </w:rPr>
        <w:t>
      2) көрсетілетін қызметті беруші басшысының құжаттарды қарауы, құжаттарды жауапты маманға тапсыру – 20 (жиырма) минут ішінде;</w:t>
      </w:r>
    </w:p>
    <w:bookmarkEnd w:id="308"/>
    <w:bookmarkStart w:name="z336" w:id="309"/>
    <w:p>
      <w:pPr>
        <w:spacing w:after="0"/>
        <w:ind w:left="0"/>
        <w:jc w:val="both"/>
      </w:pPr>
      <w:r>
        <w:rPr>
          <w:rFonts w:ascii="Times New Roman"/>
          <w:b w:val="false"/>
          <w:i w:val="false"/>
          <w:color w:val="000000"/>
          <w:sz w:val="28"/>
        </w:rPr>
        <w:t>
      3) жауапты маман құжаттардың қойылатын талаптарға сәйкестігін қарауы және мемлекеттік көрсетілетін қызмет нәтижесін дайындауы – 7 (жеті) жұмыс күні ішінде;</w:t>
      </w:r>
    </w:p>
    <w:bookmarkEnd w:id="309"/>
    <w:bookmarkStart w:name="z337" w:id="310"/>
    <w:p>
      <w:pPr>
        <w:spacing w:after="0"/>
        <w:ind w:left="0"/>
        <w:jc w:val="both"/>
      </w:pPr>
      <w:r>
        <w:rPr>
          <w:rFonts w:ascii="Times New Roman"/>
          <w:b w:val="false"/>
          <w:i w:val="false"/>
          <w:color w:val="000000"/>
          <w:sz w:val="28"/>
        </w:rPr>
        <w:t>
      4) басшының мемлекеттік көрсетілетін қызмет нәтижесіне қол қоюы – 20 (жиырма) минут ішінде;</w:t>
      </w:r>
    </w:p>
    <w:bookmarkEnd w:id="310"/>
    <w:bookmarkStart w:name="z338" w:id="311"/>
    <w:p>
      <w:pPr>
        <w:spacing w:after="0"/>
        <w:ind w:left="0"/>
        <w:jc w:val="both"/>
      </w:pPr>
      <w:r>
        <w:rPr>
          <w:rFonts w:ascii="Times New Roman"/>
          <w:b w:val="false"/>
          <w:i w:val="false"/>
          <w:color w:val="000000"/>
          <w:sz w:val="28"/>
        </w:rPr>
        <w:t>
      5) басшының қолы қойылған мемлекеттік көрсетілетін қызмет нәтижесін көрсетілетін қызметті алушыға жіберу – 20 (жырма) минут ішінде.</w:t>
      </w:r>
    </w:p>
    <w:bookmarkEnd w:id="311"/>
    <w:bookmarkStart w:name="z339" w:id="31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12"/>
    <w:bookmarkStart w:name="z340" w:id="313"/>
    <w:p>
      <w:pPr>
        <w:spacing w:after="0"/>
        <w:ind w:left="0"/>
        <w:jc w:val="both"/>
      </w:pPr>
      <w:r>
        <w:rPr>
          <w:rFonts w:ascii="Times New Roman"/>
          <w:b w:val="false"/>
          <w:i w:val="false"/>
          <w:color w:val="000000"/>
          <w:sz w:val="28"/>
        </w:rPr>
        <w:t xml:space="preserve">
      8. Портал арқылы мемлекеттік қызметті көрсету кезінде қызмет беруші мен көрсетілетін қызметті алушының жүгіну және рәсімдердің (іс–қимылдардың) бірізділігі осы регламентке </w:t>
      </w:r>
      <w:r>
        <w:rPr>
          <w:rFonts w:ascii="Times New Roman"/>
          <w:b w:val="false"/>
          <w:i w:val="false"/>
          <w:color w:val="000000"/>
          <w:sz w:val="28"/>
        </w:rPr>
        <w:t>1–қосымшаға</w:t>
      </w:r>
      <w:r>
        <w:rPr>
          <w:rFonts w:ascii="Times New Roman"/>
          <w:b w:val="false"/>
          <w:i w:val="false"/>
          <w:color w:val="000000"/>
          <w:sz w:val="28"/>
        </w:rPr>
        <w:t xml:space="preserve"> сай мемлекеттік қызметті көрсетуге қатысатын ақпараттық жүйелердің функционалдық өзара әрекеттесудің диаграммасында көрсетілген:</w:t>
      </w:r>
    </w:p>
    <w:bookmarkEnd w:id="313"/>
    <w:bookmarkStart w:name="z341" w:id="314"/>
    <w:p>
      <w:pPr>
        <w:spacing w:after="0"/>
        <w:ind w:left="0"/>
        <w:jc w:val="both"/>
      </w:pPr>
      <w:r>
        <w:rPr>
          <w:rFonts w:ascii="Times New Roman"/>
          <w:b w:val="false"/>
          <w:i w:val="false"/>
          <w:color w:val="000000"/>
          <w:sz w:val="28"/>
        </w:rPr>
        <w:t>
      1 процесс – қызмет алушының компьютеріндегі интернет–браузерге ЭСҚ–ны тіркеу куәлігін бекіту және көрсетілтені қызметті алушымен көрсетілетін қызметті алу үшін порталда парольді енгізуі (авторизация үдерісі);</w:t>
      </w:r>
    </w:p>
    <w:bookmarkEnd w:id="314"/>
    <w:bookmarkStart w:name="z342" w:id="315"/>
    <w:p>
      <w:pPr>
        <w:spacing w:after="0"/>
        <w:ind w:left="0"/>
        <w:jc w:val="both"/>
      </w:pPr>
      <w:r>
        <w:rPr>
          <w:rFonts w:ascii="Times New Roman"/>
          <w:b w:val="false"/>
          <w:i w:val="false"/>
          <w:color w:val="000000"/>
          <w:sz w:val="28"/>
        </w:rPr>
        <w:t>
      1 шарт – жеке сәйкестендіру нөмірі (бұдан әрі – ЖСН) логин және пароль арқылы порталда тіркелген қызмет алушы туралы деректердің төлнұсқалығын тексеру;</w:t>
      </w:r>
    </w:p>
    <w:bookmarkEnd w:id="315"/>
    <w:bookmarkStart w:name="z343" w:id="316"/>
    <w:p>
      <w:pPr>
        <w:spacing w:after="0"/>
        <w:ind w:left="0"/>
        <w:jc w:val="both"/>
      </w:pPr>
      <w:r>
        <w:rPr>
          <w:rFonts w:ascii="Times New Roman"/>
          <w:b w:val="false"/>
          <w:i w:val="false"/>
          <w:color w:val="000000"/>
          <w:sz w:val="28"/>
        </w:rPr>
        <w:t>
      2 процесс – порталда қызмет алушының деректеріндегі бұзушылықтардың болған жағдайында, авторизациялаудан бас тарту туралы хабарламаны қалыптастыру;</w:t>
      </w:r>
    </w:p>
    <w:bookmarkEnd w:id="316"/>
    <w:bookmarkStart w:name="z344" w:id="317"/>
    <w:p>
      <w:pPr>
        <w:spacing w:after="0"/>
        <w:ind w:left="0"/>
        <w:jc w:val="both"/>
      </w:pPr>
      <w:r>
        <w:rPr>
          <w:rFonts w:ascii="Times New Roman"/>
          <w:b w:val="false"/>
          <w:i w:val="false"/>
          <w:color w:val="000000"/>
          <w:sz w:val="28"/>
        </w:rPr>
        <w:t xml:space="preserve">
      3 процесс – көрсетілген электрондық мемлекеттік қызметті қызмет алушымен таңдау, көрсету үшін сұраныс нысанын экранға шығару және электрондық түрде Стандарттың </w:t>
      </w:r>
      <w:r>
        <w:rPr>
          <w:rFonts w:ascii="Times New Roman"/>
          <w:b w:val="false"/>
          <w:i w:val="false"/>
          <w:color w:val="000000"/>
          <w:sz w:val="28"/>
        </w:rPr>
        <w:t>9–тармағына</w:t>
      </w:r>
      <w:r>
        <w:rPr>
          <w:rFonts w:ascii="Times New Roman"/>
          <w:b w:val="false"/>
          <w:i w:val="false"/>
          <w:color w:val="000000"/>
          <w:sz w:val="28"/>
        </w:rPr>
        <w:t xml:space="preserve"> сай құжаттарға сұраным нысанына бекіту;</w:t>
      </w:r>
    </w:p>
    <w:bookmarkEnd w:id="317"/>
    <w:bookmarkStart w:name="z345" w:id="318"/>
    <w:p>
      <w:pPr>
        <w:spacing w:after="0"/>
        <w:ind w:left="0"/>
        <w:jc w:val="both"/>
      </w:pPr>
      <w:r>
        <w:rPr>
          <w:rFonts w:ascii="Times New Roman"/>
          <w:b w:val="false"/>
          <w:i w:val="false"/>
          <w:color w:val="000000"/>
          <w:sz w:val="28"/>
        </w:rPr>
        <w:t>
      4 процесс – сұрау салуды растау (қол қою) үшін қызмет алушымен ЭЦҚ–ның тіркеу куәлігін таңдау;</w:t>
      </w:r>
    </w:p>
    <w:bookmarkEnd w:id="318"/>
    <w:bookmarkStart w:name="z346" w:id="319"/>
    <w:p>
      <w:pPr>
        <w:spacing w:after="0"/>
        <w:ind w:left="0"/>
        <w:jc w:val="both"/>
      </w:pPr>
      <w:r>
        <w:rPr>
          <w:rFonts w:ascii="Times New Roman"/>
          <w:b w:val="false"/>
          <w:i w:val="false"/>
          <w:color w:val="000000"/>
          <w:sz w:val="28"/>
        </w:rPr>
        <w:t>
      2 шарт –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мен көрсетілген сұраудың ЖСН арасындағы сәйкестендіру деректерінің сәйкестігін тексеру;</w:t>
      </w:r>
    </w:p>
    <w:bookmarkEnd w:id="319"/>
    <w:bookmarkStart w:name="z347" w:id="320"/>
    <w:p>
      <w:pPr>
        <w:spacing w:after="0"/>
        <w:ind w:left="0"/>
        <w:jc w:val="both"/>
      </w:pPr>
      <w:r>
        <w:rPr>
          <w:rFonts w:ascii="Times New Roman"/>
          <w:b w:val="false"/>
          <w:i w:val="false"/>
          <w:color w:val="000000"/>
          <w:sz w:val="28"/>
        </w:rPr>
        <w:t>
      5 процесс – 2–шартта бұзушылықтар болған жағдайда, сұратылған қызметтен бас тарту туралы хабарлама қалыптастыру;</w:t>
      </w:r>
    </w:p>
    <w:bookmarkEnd w:id="320"/>
    <w:bookmarkStart w:name="z348" w:id="321"/>
    <w:p>
      <w:pPr>
        <w:spacing w:after="0"/>
        <w:ind w:left="0"/>
        <w:jc w:val="both"/>
      </w:pPr>
      <w:r>
        <w:rPr>
          <w:rFonts w:ascii="Times New Roman"/>
          <w:b w:val="false"/>
          <w:i w:val="false"/>
          <w:color w:val="000000"/>
          <w:sz w:val="28"/>
        </w:rPr>
        <w:t>
      6 процесс – мемлекеттік қызметті көрсету үшін қызмет алушының ЭЦҚ арқылы сұрауын куәландыру (қол қою);</w:t>
      </w:r>
    </w:p>
    <w:bookmarkEnd w:id="321"/>
    <w:bookmarkStart w:name="z349" w:id="322"/>
    <w:p>
      <w:pPr>
        <w:spacing w:after="0"/>
        <w:ind w:left="0"/>
        <w:jc w:val="both"/>
      </w:pPr>
      <w:r>
        <w:rPr>
          <w:rFonts w:ascii="Times New Roman"/>
          <w:b w:val="false"/>
          <w:i w:val="false"/>
          <w:color w:val="000000"/>
          <w:sz w:val="28"/>
        </w:rPr>
        <w:t>
      7 процесс – қызмет алушының электрондық сұрауын порталда тіркеу;</w:t>
      </w:r>
    </w:p>
    <w:bookmarkEnd w:id="322"/>
    <w:bookmarkStart w:name="z350" w:id="323"/>
    <w:p>
      <w:pPr>
        <w:spacing w:after="0"/>
        <w:ind w:left="0"/>
        <w:jc w:val="both"/>
      </w:pPr>
      <w:r>
        <w:rPr>
          <w:rFonts w:ascii="Times New Roman"/>
          <w:b w:val="false"/>
          <w:i w:val="false"/>
          <w:color w:val="000000"/>
          <w:sz w:val="28"/>
        </w:rPr>
        <w:t>
      3 шарт – қызмет берушімен қызмет алушының талаптарға сәйкестігін тексеру;</w:t>
      </w:r>
    </w:p>
    <w:bookmarkEnd w:id="323"/>
    <w:bookmarkStart w:name="z351" w:id="324"/>
    <w:p>
      <w:pPr>
        <w:spacing w:after="0"/>
        <w:ind w:left="0"/>
        <w:jc w:val="both"/>
      </w:pPr>
      <w:r>
        <w:rPr>
          <w:rFonts w:ascii="Times New Roman"/>
          <w:b w:val="false"/>
          <w:i w:val="false"/>
          <w:color w:val="000000"/>
          <w:sz w:val="28"/>
        </w:rPr>
        <w:t>
      8 процесс – порталда қызмет алушының деректеріндегі бұзушылықтардың болған жағдайында, авторизациялаудан бас тарту туралы хабарламаны қалыптастыру;</w:t>
      </w:r>
    </w:p>
    <w:bookmarkEnd w:id="324"/>
    <w:bookmarkStart w:name="z352" w:id="325"/>
    <w:p>
      <w:pPr>
        <w:spacing w:after="0"/>
        <w:ind w:left="0"/>
        <w:jc w:val="both"/>
      </w:pPr>
      <w:r>
        <w:rPr>
          <w:rFonts w:ascii="Times New Roman"/>
          <w:b w:val="false"/>
          <w:i w:val="false"/>
          <w:color w:val="000000"/>
          <w:sz w:val="28"/>
        </w:rPr>
        <w:t xml:space="preserve">
      9 процесс – қызмет алушымен порталда қалыптасқан мемлекеттік көрсетілетін қызмет нәтижесін алу. </w:t>
      </w:r>
    </w:p>
    <w:bookmarkEnd w:id="325"/>
    <w:bookmarkStart w:name="z311" w:id="326"/>
    <w:p>
      <w:pPr>
        <w:spacing w:after="0"/>
        <w:ind w:left="0"/>
        <w:jc w:val="both"/>
      </w:pPr>
      <w:r>
        <w:rPr>
          <w:rFonts w:ascii="Times New Roman"/>
          <w:b w:val="false"/>
          <w:i w:val="false"/>
          <w:color w:val="000000"/>
          <w:sz w:val="28"/>
        </w:rPr>
        <w:t xml:space="preserve">
      9. Қызмет берушінің мемлекеттік қызметті көрсету үдерісіндегі құрылымдық бөлімшелердің (қызметшілердің) өзара әрекеттесуінің, рәсімдемелердің (әрекеттің) бірізділігін егжей–тегжейлі сипаттау, сонымен қатар қызмет берушінің мемлекеттік қызметті көрсету үдерісінде ақпараттық жүйелердің қолданылуын сипаттау осы регламентке </w:t>
      </w:r>
      <w:r>
        <w:rPr>
          <w:rFonts w:ascii="Times New Roman"/>
          <w:b w:val="false"/>
          <w:i w:val="false"/>
          <w:color w:val="000000"/>
          <w:sz w:val="28"/>
        </w:rPr>
        <w:t>2–қосымшаға</w:t>
      </w:r>
      <w:r>
        <w:rPr>
          <w:rFonts w:ascii="Times New Roman"/>
          <w:b w:val="false"/>
          <w:i w:val="false"/>
          <w:color w:val="000000"/>
          <w:sz w:val="28"/>
        </w:rPr>
        <w:t xml:space="preserve"> сай, мемлекеттік қызметті көрсету бизнес–үдерістерінің анықтамалығында көрсетіледі.</w:t>
      </w:r>
    </w:p>
    <w:bookmarkEnd w:id="3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w:t>
            </w:r>
            <w:r>
              <w:br/>
            </w:r>
            <w:r>
              <w:rPr>
                <w:rFonts w:ascii="Times New Roman"/>
                <w:b w:val="false"/>
                <w:i w:val="false"/>
                <w:color w:val="000000"/>
                <w:sz w:val="20"/>
              </w:rPr>
              <w:t>беру және патронат тәрбиешiлерге берiлген</w:t>
            </w:r>
            <w:r>
              <w:br/>
            </w:r>
            <w:r>
              <w:rPr>
                <w:rFonts w:ascii="Times New Roman"/>
                <w:b w:val="false"/>
                <w:i w:val="false"/>
                <w:color w:val="000000"/>
                <w:sz w:val="20"/>
              </w:rPr>
              <w:t>баланы (балаларды) асырап–бағуға ақшалай</w:t>
            </w:r>
            <w:r>
              <w:br/>
            </w:r>
            <w:r>
              <w:rPr>
                <w:rFonts w:ascii="Times New Roman"/>
                <w:b w:val="false"/>
                <w:i w:val="false"/>
                <w:color w:val="000000"/>
                <w:sz w:val="20"/>
              </w:rPr>
              <w:t>қаражат төлеуді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355" w:id="327"/>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қызметті көрсету кезінде функционалдық өзара іс–қимылдың диаграммасы</w:t>
      </w:r>
    </w:p>
    <w:bookmarkEnd w:id="327"/>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810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7810500" cy="3810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1" w:id="328"/>
    <w:p>
      <w:pPr>
        <w:spacing w:after="0"/>
        <w:ind w:left="0"/>
        <w:jc w:val="left"/>
      </w:pPr>
      <w:r>
        <w:rPr>
          <w:rFonts w:ascii="Times New Roman"/>
          <w:b/>
          <w:i w:val="false"/>
          <w:color w:val="000000"/>
        </w:rPr>
        <w:t xml:space="preserve"> Шартты белгілер:</w:t>
      </w:r>
    </w:p>
    <w:bookmarkEnd w:id="328"/>
    <w:bookmarkStart w:name="z1482" w:id="329"/>
    <w:p>
      <w:pPr>
        <w:spacing w:after="0"/>
        <w:ind w:left="0"/>
        <w:jc w:val="both"/>
      </w:pPr>
      <w:r>
        <w:rPr>
          <w:rFonts w:ascii="Times New Roman"/>
          <w:b w:val="false"/>
          <w:i w:val="false"/>
          <w:color w:val="000000"/>
          <w:sz w:val="28"/>
        </w:rPr>
        <w:t xml:space="preserve">
      </w:t>
      </w:r>
    </w:p>
    <w:bookmarkEnd w:id="329"/>
    <w:p>
      <w:pPr>
        <w:spacing w:after="0"/>
        <w:ind w:left="0"/>
        <w:jc w:val="both"/>
      </w:pPr>
      <w:r>
        <w:drawing>
          <wp:inline distT="0" distB="0" distL="0" distR="0">
            <wp:extent cx="7696200" cy="715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7696200" cy="7150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патронаттық тәрбиелеуге беру</w:t>
            </w:r>
            <w:r>
              <w:br/>
            </w:r>
            <w:r>
              <w:rPr>
                <w:rFonts w:ascii="Times New Roman"/>
                <w:b w:val="false"/>
                <w:i w:val="false"/>
                <w:color w:val="000000"/>
                <w:sz w:val="20"/>
              </w:rPr>
              <w:t>және патронат тәрбиешiлерге берiлген</w:t>
            </w:r>
            <w:r>
              <w:br/>
            </w:r>
            <w:r>
              <w:rPr>
                <w:rFonts w:ascii="Times New Roman"/>
                <w:b w:val="false"/>
                <w:i w:val="false"/>
                <w:color w:val="000000"/>
                <w:sz w:val="20"/>
              </w:rPr>
              <w:t>баланы (балаларды) асырап–бағуға ақшалай</w:t>
            </w:r>
            <w:r>
              <w:br/>
            </w:r>
            <w:r>
              <w:rPr>
                <w:rFonts w:ascii="Times New Roman"/>
                <w:b w:val="false"/>
                <w:i w:val="false"/>
                <w:color w:val="000000"/>
                <w:sz w:val="20"/>
              </w:rPr>
              <w:t>қаражат төлеуді тағайындау"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1484" w:id="330"/>
    <w:p>
      <w:pPr>
        <w:spacing w:after="0"/>
        <w:ind w:left="0"/>
        <w:jc w:val="left"/>
      </w:pPr>
      <w:r>
        <w:rPr>
          <w:rFonts w:ascii="Times New Roman"/>
          <w:b/>
          <w:i w:val="false"/>
          <w:color w:val="000000"/>
        </w:rPr>
        <w:t xml:space="preserve"> "Баланы (балаларды) патронаттық тәрбиелеуге беру және патронат тәрбиешiлерге берiлген баланы (балаларды) асырап–бағуға ақшалай қаражат төлеуді тағайындау" мемлекеттік көрсетілетін қызметтің бизнес–процестердің анықтамалығы</w:t>
      </w:r>
    </w:p>
    <w:bookmarkEnd w:id="330"/>
    <w:bookmarkStart w:name="z1485" w:id="331"/>
    <w:p>
      <w:pPr>
        <w:spacing w:after="0"/>
        <w:ind w:left="0"/>
        <w:jc w:val="both"/>
      </w:pPr>
      <w:r>
        <w:rPr>
          <w:rFonts w:ascii="Times New Roman"/>
          <w:b w:val="false"/>
          <w:i w:val="false"/>
          <w:color w:val="000000"/>
          <w:sz w:val="28"/>
        </w:rPr>
        <w:t xml:space="preserve">
      </w:t>
      </w:r>
    </w:p>
    <w:bookmarkEnd w:id="331"/>
    <w:p>
      <w:pPr>
        <w:spacing w:after="0"/>
        <w:ind w:left="0"/>
        <w:jc w:val="both"/>
      </w:pPr>
      <w:r>
        <w:drawing>
          <wp:inline distT="0" distB="0" distL="0" distR="0">
            <wp:extent cx="7810500" cy="532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7810500" cy="532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86" w:id="332"/>
    <w:p>
      <w:pPr>
        <w:spacing w:after="0"/>
        <w:ind w:left="0"/>
        <w:jc w:val="left"/>
      </w:pPr>
      <w:r>
        <w:rPr>
          <w:rFonts w:ascii="Times New Roman"/>
          <w:b/>
          <w:i w:val="false"/>
          <w:color w:val="000000"/>
        </w:rPr>
        <w:t xml:space="preserve"> Шартты белгілер:</w:t>
      </w:r>
    </w:p>
    <w:bookmarkEnd w:id="332"/>
    <w:bookmarkStart w:name="z1487" w:id="333"/>
    <w:p>
      <w:pPr>
        <w:spacing w:after="0"/>
        <w:ind w:left="0"/>
        <w:jc w:val="both"/>
      </w:pPr>
      <w:r>
        <w:rPr>
          <w:rFonts w:ascii="Times New Roman"/>
          <w:b w:val="false"/>
          <w:i w:val="false"/>
          <w:color w:val="000000"/>
          <w:sz w:val="28"/>
        </w:rPr>
        <w:t xml:space="preserve">
      </w:t>
      </w:r>
    </w:p>
    <w:bookmarkEnd w:id="333"/>
    <w:p>
      <w:pPr>
        <w:spacing w:after="0"/>
        <w:ind w:left="0"/>
        <w:jc w:val="both"/>
      </w:pPr>
      <w:r>
        <w:drawing>
          <wp:inline distT="0" distB="0" distL="0" distR="0">
            <wp:extent cx="7810500" cy="1714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7810500" cy="1714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"03" мамыр</w:t>
            </w:r>
            <w:r>
              <w:br/>
            </w:r>
            <w:r>
              <w:rPr>
                <w:rFonts w:ascii="Times New Roman"/>
                <w:b w:val="false"/>
                <w:i w:val="false"/>
                <w:color w:val="000000"/>
                <w:sz w:val="20"/>
              </w:rPr>
              <w:t>№ 20/02 қаулысына</w:t>
            </w:r>
            <w:r>
              <w:br/>
            </w:r>
            <w:r>
              <w:rPr>
                <w:rFonts w:ascii="Times New Roman"/>
                <w:b w:val="false"/>
                <w:i w:val="false"/>
                <w:color w:val="000000"/>
                <w:sz w:val="20"/>
              </w:rPr>
              <w:t>9-қосымша</w:t>
            </w:r>
          </w:p>
        </w:tc>
      </w:tr>
    </w:tbl>
    <w:bookmarkStart w:name="z1489" w:id="334"/>
    <w:p>
      <w:pPr>
        <w:spacing w:after="0"/>
        <w:ind w:left="0"/>
        <w:jc w:val="left"/>
      </w:pPr>
      <w:r>
        <w:rPr>
          <w:rFonts w:ascii="Times New Roman"/>
          <w:b/>
          <w:i w:val="false"/>
          <w:color w:val="000000"/>
        </w:rPr>
        <w:t xml:space="preserve"> "Патронат тәрбиешiлерге берiлген баланы (балаларды) асырап-бағуға ақшалай қаражат төлеуді тағайындау" мемлекеттік көрсетілетін қызмет регламенті</w:t>
      </w:r>
    </w:p>
    <w:bookmarkEnd w:id="334"/>
    <w:p>
      <w:pPr>
        <w:spacing w:after="0"/>
        <w:ind w:left="0"/>
        <w:jc w:val="both"/>
      </w:pPr>
      <w:r>
        <w:rPr>
          <w:rFonts w:ascii="Times New Roman"/>
          <w:b w:val="false"/>
          <w:i w:val="false"/>
          <w:color w:val="ff0000"/>
          <w:sz w:val="28"/>
        </w:rPr>
        <w:t xml:space="preserve">
      Ескерту. 9-қосымша алынып тасталды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Қарағанды облысы әкімдігінің </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10 қосымша</w:t>
            </w:r>
          </w:p>
        </w:tc>
      </w:tr>
    </w:tbl>
    <w:bookmarkStart w:name="z1552" w:id="335"/>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 регламенті</w:t>
      </w:r>
    </w:p>
    <w:bookmarkEnd w:id="335"/>
    <w:p>
      <w:pPr>
        <w:spacing w:after="0"/>
        <w:ind w:left="0"/>
        <w:jc w:val="both"/>
      </w:pPr>
      <w:r>
        <w:rPr>
          <w:rFonts w:ascii="Times New Roman"/>
          <w:b w:val="false"/>
          <w:i w:val="false"/>
          <w:color w:val="ff0000"/>
          <w:sz w:val="28"/>
        </w:rPr>
        <w:t xml:space="preserve">
      Ескерту. 10-қосымша жаңа редакцияда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553" w:id="336"/>
    <w:p>
      <w:pPr>
        <w:spacing w:after="0"/>
        <w:ind w:left="0"/>
        <w:jc w:val="left"/>
      </w:pPr>
      <w:r>
        <w:rPr>
          <w:rFonts w:ascii="Times New Roman"/>
          <w:b/>
          <w:i w:val="false"/>
          <w:color w:val="000000"/>
        </w:rPr>
        <w:t xml:space="preserve"> 1-тарау. Жалпы ережелер</w:t>
      </w:r>
    </w:p>
    <w:bookmarkEnd w:id="336"/>
    <w:bookmarkStart w:name="z1554" w:id="337"/>
    <w:p>
      <w:pPr>
        <w:spacing w:after="0"/>
        <w:ind w:left="0"/>
        <w:jc w:val="both"/>
      </w:pPr>
      <w:r>
        <w:rPr>
          <w:rFonts w:ascii="Times New Roman"/>
          <w:b w:val="false"/>
          <w:i w:val="false"/>
          <w:color w:val="000000"/>
          <w:sz w:val="28"/>
        </w:rPr>
        <w:t>
      1. "Баланы асырап алуға тілек білдірген адамдарды есепке қою"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кызметті беруші).</w:t>
      </w:r>
    </w:p>
    <w:bookmarkEnd w:id="337"/>
    <w:bookmarkStart w:name="z1600" w:id="33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Өтініштерді қабылдау және мемлекеттік көрсетілетін қызмет нәтижелерін беру "электрондық үкіметтің" www.egov.kz веб–порталы арқылы (бұдан әрі – портал) жүзеге асырылады.</w:t>
      </w:r>
    </w:p>
    <w:bookmarkEnd w:id="338"/>
    <w:bookmarkStart w:name="z370" w:id="339"/>
    <w:p>
      <w:pPr>
        <w:spacing w:after="0"/>
        <w:ind w:left="0"/>
        <w:jc w:val="both"/>
      </w:pPr>
      <w:r>
        <w:rPr>
          <w:rFonts w:ascii="Times New Roman"/>
          <w:b w:val="false"/>
          <w:i w:val="false"/>
          <w:color w:val="000000"/>
          <w:sz w:val="28"/>
        </w:rPr>
        <w:t>
      2. Мемлекеттік қызметті көрсету нысаны: электрондық (ішінара автоматтандырылған) түрінде.</w:t>
      </w:r>
    </w:p>
    <w:bookmarkEnd w:id="339"/>
    <w:bookmarkStart w:name="z371" w:id="340"/>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(Нормативтік құқықтық актілерді мемлекеттік тіркеу тізілімінде № 11184 болып тіркелген) бекітілген "Бала асырап алуға тілек білдірген адамдарды есепке қою" мемлекеттік көрсетілетін қызмет стандартының (одан әрі – Стандарт) </w:t>
      </w:r>
      <w:r>
        <w:rPr>
          <w:rFonts w:ascii="Times New Roman"/>
          <w:b w:val="false"/>
          <w:i w:val="false"/>
          <w:color w:val="000000"/>
          <w:sz w:val="28"/>
        </w:rPr>
        <w:t>қосымшасына</w:t>
      </w:r>
      <w:r>
        <w:rPr>
          <w:rFonts w:ascii="Times New Roman"/>
          <w:b w:val="false"/>
          <w:i w:val="false"/>
          <w:color w:val="000000"/>
          <w:sz w:val="28"/>
        </w:rPr>
        <w:t xml:space="preserve"> сәйкес нысан бойынша бала асырап алуға үміткер(лер) болу мүмкіндігі (мүмкін еместігі) туралы қорытындының дайындығы туралы хабарлама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40"/>
    <w:bookmarkStart w:name="z372" w:id="341"/>
    <w:p>
      <w:pPr>
        <w:spacing w:after="0"/>
        <w:ind w:left="0"/>
        <w:jc w:val="both"/>
      </w:pPr>
      <w:r>
        <w:rPr>
          <w:rFonts w:ascii="Times New Roman"/>
          <w:b w:val="false"/>
          <w:i w:val="false"/>
          <w:color w:val="000000"/>
          <w:sz w:val="28"/>
        </w:rPr>
        <w:t xml:space="preserve">
      Мемлекеттік қызмет көрсету нәтижесін ұсыну нысаны – электрондық түрінде. </w:t>
      </w:r>
    </w:p>
    <w:bookmarkEnd w:id="341"/>
    <w:bookmarkStart w:name="z373" w:id="342"/>
    <w:p>
      <w:pPr>
        <w:spacing w:after="0"/>
        <w:ind w:left="0"/>
        <w:jc w:val="left"/>
      </w:pPr>
      <w:r>
        <w:rPr>
          <w:rFonts w:ascii="Times New Roman"/>
          <w:b/>
          <w:i w:val="false"/>
          <w:color w:val="000000"/>
        </w:rPr>
        <w:t xml:space="preserve"> 2–тарау. Мемлекеттiк қызметтер көрсету процесінде көрсетілетін қызметті берушінің құрылымдық бөлімшелерінің (қызметкерлерінің) іс–қимылы тәртібін сипаттау</w:t>
      </w:r>
    </w:p>
    <w:bookmarkEnd w:id="342"/>
    <w:bookmarkStart w:name="z374" w:id="343"/>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жеке тұлғаның (бұдан әрі – көрсетілетін қызметті алушы) электрондық құжат нысанындағы өтiнiшіне қоса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болып табылады.</w:t>
      </w:r>
    </w:p>
    <w:bookmarkEnd w:id="343"/>
    <w:bookmarkStart w:name="z375" w:id="344"/>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 оның орындалу ұзақтығы:</w:t>
      </w:r>
    </w:p>
    <w:bookmarkEnd w:id="344"/>
    <w:bookmarkStart w:name="z376" w:id="345"/>
    <w:p>
      <w:pPr>
        <w:spacing w:after="0"/>
        <w:ind w:left="0"/>
        <w:jc w:val="both"/>
      </w:pPr>
      <w:r>
        <w:rPr>
          <w:rFonts w:ascii="Times New Roman"/>
          <w:b w:val="false"/>
          <w:i w:val="false"/>
          <w:color w:val="000000"/>
          <w:sz w:val="28"/>
        </w:rPr>
        <w:t>
      1 әрекет – кеңсе қызметкерінің құжаттарды қабылдауы мен тіркеуі, құжаттарды басшыға беруі – 20 (жиырма) минут ішінде;</w:t>
      </w:r>
    </w:p>
    <w:bookmarkEnd w:id="345"/>
    <w:bookmarkStart w:name="z377" w:id="346"/>
    <w:p>
      <w:pPr>
        <w:spacing w:after="0"/>
        <w:ind w:left="0"/>
        <w:jc w:val="both"/>
      </w:pPr>
      <w:r>
        <w:rPr>
          <w:rFonts w:ascii="Times New Roman"/>
          <w:b w:val="false"/>
          <w:i w:val="false"/>
          <w:color w:val="000000"/>
          <w:sz w:val="28"/>
        </w:rPr>
        <w:t>
      нәтижесі – кеңсенің құжаттарды кіріс құжаттар журналында тіркеуі;</w:t>
      </w:r>
    </w:p>
    <w:bookmarkEnd w:id="346"/>
    <w:bookmarkStart w:name="z378" w:id="347"/>
    <w:p>
      <w:pPr>
        <w:spacing w:after="0"/>
        <w:ind w:left="0"/>
        <w:jc w:val="both"/>
      </w:pPr>
      <w:r>
        <w:rPr>
          <w:rFonts w:ascii="Times New Roman"/>
          <w:b w:val="false"/>
          <w:i w:val="false"/>
          <w:color w:val="000000"/>
          <w:sz w:val="28"/>
        </w:rPr>
        <w:t>
      2 әрекет – құжаттарды көрсетілетін қызметті берушінің басшысымен қарауы, құжаттарды жауапты маманға беруі – 20 (жиырма) минут ішінде;</w:t>
      </w:r>
    </w:p>
    <w:bookmarkEnd w:id="347"/>
    <w:bookmarkStart w:name="z379" w:id="348"/>
    <w:p>
      <w:pPr>
        <w:spacing w:after="0"/>
        <w:ind w:left="0"/>
        <w:jc w:val="both"/>
      </w:pPr>
      <w:r>
        <w:rPr>
          <w:rFonts w:ascii="Times New Roman"/>
          <w:b w:val="false"/>
          <w:i w:val="false"/>
          <w:color w:val="000000"/>
          <w:sz w:val="28"/>
        </w:rPr>
        <w:t>
      нәтижесі – орындау үшін жауапты маманды анықтау;</w:t>
      </w:r>
    </w:p>
    <w:bookmarkEnd w:id="348"/>
    <w:bookmarkStart w:name="z380" w:id="349"/>
    <w:p>
      <w:pPr>
        <w:spacing w:after="0"/>
        <w:ind w:left="0"/>
        <w:jc w:val="both"/>
      </w:pPr>
      <w:r>
        <w:rPr>
          <w:rFonts w:ascii="Times New Roman"/>
          <w:b w:val="false"/>
          <w:i w:val="false"/>
          <w:color w:val="000000"/>
          <w:sz w:val="28"/>
        </w:rPr>
        <w:t>
      3 әрекет – жауапты маман құжаттардың қойылатын талаптарға сәйкестігін қарайды және мемлекеттік көрсетілетін қызмет нәтижесін дайындайды – 7 (жеті) жұмыс күні ішінде;</w:t>
      </w:r>
    </w:p>
    <w:bookmarkEnd w:id="349"/>
    <w:bookmarkStart w:name="z381" w:id="350"/>
    <w:p>
      <w:pPr>
        <w:spacing w:after="0"/>
        <w:ind w:left="0"/>
        <w:jc w:val="both"/>
      </w:pPr>
      <w:r>
        <w:rPr>
          <w:rFonts w:ascii="Times New Roman"/>
          <w:b w:val="false"/>
          <w:i w:val="false"/>
          <w:color w:val="000000"/>
          <w:sz w:val="28"/>
        </w:rPr>
        <w:t>
      нәтижесі –мемлекеттік көрсетілетін қызмет нәтижесін қол қоюға жолдауы;</w:t>
      </w:r>
    </w:p>
    <w:bookmarkEnd w:id="350"/>
    <w:bookmarkStart w:name="z382" w:id="351"/>
    <w:p>
      <w:pPr>
        <w:spacing w:after="0"/>
        <w:ind w:left="0"/>
        <w:jc w:val="both"/>
      </w:pPr>
      <w:r>
        <w:rPr>
          <w:rFonts w:ascii="Times New Roman"/>
          <w:b w:val="false"/>
          <w:i w:val="false"/>
          <w:color w:val="000000"/>
          <w:sz w:val="28"/>
        </w:rPr>
        <w:t>
      4 әрекет – басшының мемлекеттік көрсетілетін қызмет нәтижесіне қол қоюы – 20 (жиырма) минут ішінде;</w:t>
      </w:r>
    </w:p>
    <w:bookmarkEnd w:id="351"/>
    <w:bookmarkStart w:name="z383" w:id="352"/>
    <w:p>
      <w:pPr>
        <w:spacing w:after="0"/>
        <w:ind w:left="0"/>
        <w:jc w:val="both"/>
      </w:pPr>
      <w:r>
        <w:rPr>
          <w:rFonts w:ascii="Times New Roman"/>
          <w:b w:val="false"/>
          <w:i w:val="false"/>
          <w:color w:val="000000"/>
          <w:sz w:val="28"/>
        </w:rPr>
        <w:t>
      нәтижесі – қол қойылған құжатты көрсетілетін қызметті берушінің кеңсесіне жолдануы;</w:t>
      </w:r>
    </w:p>
    <w:bookmarkEnd w:id="352"/>
    <w:bookmarkStart w:name="z384" w:id="353"/>
    <w:p>
      <w:pPr>
        <w:spacing w:after="0"/>
        <w:ind w:left="0"/>
        <w:jc w:val="both"/>
      </w:pPr>
      <w:r>
        <w:rPr>
          <w:rFonts w:ascii="Times New Roman"/>
          <w:b w:val="false"/>
          <w:i w:val="false"/>
          <w:color w:val="000000"/>
          <w:sz w:val="28"/>
        </w:rPr>
        <w:t>
      5 әрекет – басшы қолы қойылған мемлекеттік көрсетілетін қызмет нәтижесін көрсетілетін қызметті алушыға жіберу – 20 (жиырма) минут ішінде;</w:t>
      </w:r>
    </w:p>
    <w:bookmarkEnd w:id="353"/>
    <w:bookmarkStart w:name="z385" w:id="354"/>
    <w:p>
      <w:pPr>
        <w:spacing w:after="0"/>
        <w:ind w:left="0"/>
        <w:jc w:val="both"/>
      </w:pPr>
      <w:r>
        <w:rPr>
          <w:rFonts w:ascii="Times New Roman"/>
          <w:b w:val="false"/>
          <w:i w:val="false"/>
          <w:color w:val="000000"/>
          <w:sz w:val="28"/>
        </w:rPr>
        <w:t>
      нәтижесі – мемлекеттік көрсетілетін қызмет нәтижесін жіберу.</w:t>
      </w:r>
    </w:p>
    <w:bookmarkEnd w:id="354"/>
    <w:bookmarkStart w:name="z386" w:id="355"/>
    <w:p>
      <w:pPr>
        <w:spacing w:after="0"/>
        <w:ind w:left="0"/>
        <w:jc w:val="left"/>
      </w:pPr>
      <w:r>
        <w:rPr>
          <w:rFonts w:ascii="Times New Roman"/>
          <w:b/>
          <w:i w:val="false"/>
          <w:color w:val="000000"/>
        </w:rPr>
        <w:t xml:space="preserve"> 3–тарау. Мемлекеттік қызмет көрсету процесінде көрсетілетін қызмет берушінің құрылымдық бөлімшелерінің (қызметкерлерінің) өзара іс–қимылы тәртібін сипаттау</w:t>
      </w:r>
    </w:p>
    <w:bookmarkEnd w:id="355"/>
    <w:bookmarkStart w:name="z387" w:id="356"/>
    <w:p>
      <w:pPr>
        <w:spacing w:after="0"/>
        <w:ind w:left="0"/>
        <w:jc w:val="both"/>
      </w:pPr>
      <w:r>
        <w:rPr>
          <w:rFonts w:ascii="Times New Roman"/>
          <w:b w:val="false"/>
          <w:i w:val="false"/>
          <w:color w:val="000000"/>
          <w:sz w:val="28"/>
        </w:rPr>
        <w:t>
      6. Мемлекеттік қызметті көрсету рәсіміне қатысатын көрсетілетін қызметті берушінің құрылымдық бөлімшелер (қызметшілер) тізілімі:</w:t>
      </w:r>
    </w:p>
    <w:bookmarkEnd w:id="356"/>
    <w:bookmarkStart w:name="z388" w:id="357"/>
    <w:p>
      <w:pPr>
        <w:spacing w:after="0"/>
        <w:ind w:left="0"/>
        <w:jc w:val="both"/>
      </w:pPr>
      <w:r>
        <w:rPr>
          <w:rFonts w:ascii="Times New Roman"/>
          <w:b w:val="false"/>
          <w:i w:val="false"/>
          <w:color w:val="000000"/>
          <w:sz w:val="28"/>
        </w:rPr>
        <w:t>
      1) кеңсе қызметкері;</w:t>
      </w:r>
    </w:p>
    <w:bookmarkEnd w:id="357"/>
    <w:bookmarkStart w:name="z389" w:id="358"/>
    <w:p>
      <w:pPr>
        <w:spacing w:after="0"/>
        <w:ind w:left="0"/>
        <w:jc w:val="both"/>
      </w:pPr>
      <w:r>
        <w:rPr>
          <w:rFonts w:ascii="Times New Roman"/>
          <w:b w:val="false"/>
          <w:i w:val="false"/>
          <w:color w:val="000000"/>
          <w:sz w:val="28"/>
        </w:rPr>
        <w:t>
      2) көрсетілетін қызметті берушінің басшысы;</w:t>
      </w:r>
    </w:p>
    <w:bookmarkEnd w:id="358"/>
    <w:bookmarkStart w:name="z390" w:id="359"/>
    <w:p>
      <w:pPr>
        <w:spacing w:after="0"/>
        <w:ind w:left="0"/>
        <w:jc w:val="both"/>
      </w:pPr>
      <w:r>
        <w:rPr>
          <w:rFonts w:ascii="Times New Roman"/>
          <w:b w:val="false"/>
          <w:i w:val="false"/>
          <w:color w:val="000000"/>
          <w:sz w:val="28"/>
        </w:rPr>
        <w:t>
      3) жауапты маман.</w:t>
      </w:r>
    </w:p>
    <w:bookmarkEnd w:id="359"/>
    <w:bookmarkStart w:name="z391" w:id="360"/>
    <w:p>
      <w:pPr>
        <w:spacing w:after="0"/>
        <w:ind w:left="0"/>
        <w:jc w:val="both"/>
      </w:pPr>
      <w:r>
        <w:rPr>
          <w:rFonts w:ascii="Times New Roman"/>
          <w:b w:val="false"/>
          <w:i w:val="false"/>
          <w:color w:val="000000"/>
          <w:sz w:val="28"/>
        </w:rPr>
        <w:t>
      7. Мемлекеттік қызметті көрсету үшін қажетті әрбір рәсімдемелердің (іс–қимылдардің) бірізділігін сипаттау:</w:t>
      </w:r>
    </w:p>
    <w:bookmarkEnd w:id="360"/>
    <w:bookmarkStart w:name="z392" w:id="361"/>
    <w:p>
      <w:pPr>
        <w:spacing w:after="0"/>
        <w:ind w:left="0"/>
        <w:jc w:val="both"/>
      </w:pPr>
      <w:r>
        <w:rPr>
          <w:rFonts w:ascii="Times New Roman"/>
          <w:b w:val="false"/>
          <w:i w:val="false"/>
          <w:color w:val="000000"/>
          <w:sz w:val="28"/>
        </w:rPr>
        <w:t>
      1) кеңсе қызметерімен құжаттарды қабылдау және тіркеу, құжаттарды басшыға беруі – 20 (жиырма) минут ішінде;</w:t>
      </w:r>
    </w:p>
    <w:bookmarkEnd w:id="361"/>
    <w:bookmarkStart w:name="z393" w:id="362"/>
    <w:p>
      <w:pPr>
        <w:spacing w:after="0"/>
        <w:ind w:left="0"/>
        <w:jc w:val="both"/>
      </w:pPr>
      <w:r>
        <w:rPr>
          <w:rFonts w:ascii="Times New Roman"/>
          <w:b w:val="false"/>
          <w:i w:val="false"/>
          <w:color w:val="000000"/>
          <w:sz w:val="28"/>
        </w:rPr>
        <w:t>
      2) көрсетілетін қызметті беруші басшысының құжаттарды қарауы, құжаттарды жауапты маманға тапсыру – 20 (жиырма) минут ішінде;</w:t>
      </w:r>
    </w:p>
    <w:bookmarkEnd w:id="362"/>
    <w:bookmarkStart w:name="z394" w:id="363"/>
    <w:p>
      <w:pPr>
        <w:spacing w:after="0"/>
        <w:ind w:left="0"/>
        <w:jc w:val="both"/>
      </w:pPr>
      <w:r>
        <w:rPr>
          <w:rFonts w:ascii="Times New Roman"/>
          <w:b w:val="false"/>
          <w:i w:val="false"/>
          <w:color w:val="000000"/>
          <w:sz w:val="28"/>
        </w:rPr>
        <w:t>
      3) жауапты маман құжаттардың қойылатын талаптарға сәйкестігін қарауы және мемлекеттік көрсетілетін қызмет нәтижесін дайындауы – 7 (жеті) жұмыс күні ішінде;</w:t>
      </w:r>
    </w:p>
    <w:bookmarkEnd w:id="363"/>
    <w:bookmarkStart w:name="z395" w:id="364"/>
    <w:p>
      <w:pPr>
        <w:spacing w:after="0"/>
        <w:ind w:left="0"/>
        <w:jc w:val="both"/>
      </w:pPr>
      <w:r>
        <w:rPr>
          <w:rFonts w:ascii="Times New Roman"/>
          <w:b w:val="false"/>
          <w:i w:val="false"/>
          <w:color w:val="000000"/>
          <w:sz w:val="28"/>
        </w:rPr>
        <w:t>
      4) басшының мемлекеттік көрсетілетін қызмет нәтижесіне қол қоюы – 20 (жиырма) минут ішінде;</w:t>
      </w:r>
    </w:p>
    <w:bookmarkEnd w:id="364"/>
    <w:bookmarkStart w:name="z396" w:id="365"/>
    <w:p>
      <w:pPr>
        <w:spacing w:after="0"/>
        <w:ind w:left="0"/>
        <w:jc w:val="both"/>
      </w:pPr>
      <w:r>
        <w:rPr>
          <w:rFonts w:ascii="Times New Roman"/>
          <w:b w:val="false"/>
          <w:i w:val="false"/>
          <w:color w:val="000000"/>
          <w:sz w:val="28"/>
        </w:rPr>
        <w:t>
      5) басшының қолы қойылған мемлекеттік көрсетілетін қызмет нәтижесін көрсетілетін қызметті алушыға жіберу – 20 (жырма) минут ішінде.</w:t>
      </w:r>
    </w:p>
    <w:bookmarkEnd w:id="365"/>
    <w:bookmarkStart w:name="z397" w:id="36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 берушінің құрылымдық бөлімшелерінің (қызметкерлерінің) өзара іс–қимылы тәртібін нақты сипаттау осы "Баланы асырап алуға тілек білдірген адамдарды есепке қою" мемлекеттік көрсетілетін қызмет регламентіне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көрсетілетін қызметтің бизнес–процестердің анықтамалығында көрсетіледі.</w:t>
      </w:r>
    </w:p>
    <w:bookmarkEnd w:id="366"/>
    <w:bookmarkStart w:name="z398" w:id="36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367"/>
    <w:bookmarkStart w:name="z399" w:id="368"/>
    <w:p>
      <w:pPr>
        <w:spacing w:after="0"/>
        <w:ind w:left="0"/>
        <w:jc w:val="both"/>
      </w:pPr>
      <w:r>
        <w:rPr>
          <w:rFonts w:ascii="Times New Roman"/>
          <w:b w:val="false"/>
          <w:i w:val="false"/>
          <w:color w:val="000000"/>
          <w:sz w:val="28"/>
        </w:rPr>
        <w:t xml:space="preserve">
      9. Портал арқылы мемлекеттік қызметті көрсету кезінде жүгіну тәртібін және көрсетілетін қызметті беруші мен көрсетілетін қызметті алушы рәсімнің (іс–қимылдың) осы регламентін </w:t>
      </w:r>
      <w:r>
        <w:rPr>
          <w:rFonts w:ascii="Times New Roman"/>
          <w:b w:val="false"/>
          <w:i w:val="false"/>
          <w:color w:val="000000"/>
          <w:sz w:val="28"/>
        </w:rPr>
        <w:t xml:space="preserve">2–қосымшаға </w:t>
      </w:r>
      <w:r>
        <w:rPr>
          <w:rFonts w:ascii="Times New Roman"/>
          <w:b w:val="false"/>
          <w:i w:val="false"/>
          <w:color w:val="000000"/>
          <w:sz w:val="28"/>
        </w:rPr>
        <w:t xml:space="preserve"> сай бірізділігін сипаттау:</w:t>
      </w:r>
    </w:p>
    <w:bookmarkEnd w:id="368"/>
    <w:bookmarkStart w:name="z400" w:id="369"/>
    <w:p>
      <w:pPr>
        <w:spacing w:after="0"/>
        <w:ind w:left="0"/>
        <w:jc w:val="both"/>
      </w:pPr>
      <w:r>
        <w:rPr>
          <w:rFonts w:ascii="Times New Roman"/>
          <w:b w:val="false"/>
          <w:i w:val="false"/>
          <w:color w:val="000000"/>
          <w:sz w:val="28"/>
        </w:rPr>
        <w:t>
      1) көрсетілетін қызметті алушы жеке сәйкестендіру номердің (бұдан әрі – ЖСН) көмегімен порталда тіркелуді, сондай–ақ парольді жүзеге асырады;</w:t>
      </w:r>
    </w:p>
    <w:bookmarkEnd w:id="369"/>
    <w:bookmarkStart w:name="z401" w:id="370"/>
    <w:p>
      <w:pPr>
        <w:spacing w:after="0"/>
        <w:ind w:left="0"/>
        <w:jc w:val="both"/>
      </w:pPr>
      <w:r>
        <w:rPr>
          <w:rFonts w:ascii="Times New Roman"/>
          <w:b w:val="false"/>
          <w:i w:val="false"/>
          <w:color w:val="000000"/>
          <w:sz w:val="28"/>
        </w:rPr>
        <w:t>
      2) 1–процесс – көрсетілетін қызметті алушы қызметтерді алу үшін порталға ЖСН–ді және парольді (авторизациялау әрекеті) енгізеді;</w:t>
      </w:r>
    </w:p>
    <w:bookmarkEnd w:id="370"/>
    <w:bookmarkStart w:name="z402" w:id="371"/>
    <w:p>
      <w:pPr>
        <w:spacing w:after="0"/>
        <w:ind w:left="0"/>
        <w:jc w:val="both"/>
      </w:pPr>
      <w:r>
        <w:rPr>
          <w:rFonts w:ascii="Times New Roman"/>
          <w:b w:val="false"/>
          <w:i w:val="false"/>
          <w:color w:val="000000"/>
          <w:sz w:val="28"/>
        </w:rPr>
        <w:t>
      3) 1–шарт – порталда ЖСН және пароль арқылы қызмет алушының тіркелгені туралы деректердің түпнұсқалығын тексеру;</w:t>
      </w:r>
    </w:p>
    <w:bookmarkEnd w:id="371"/>
    <w:bookmarkStart w:name="z403" w:id="372"/>
    <w:p>
      <w:pPr>
        <w:spacing w:after="0"/>
        <w:ind w:left="0"/>
        <w:jc w:val="both"/>
      </w:pPr>
      <w:r>
        <w:rPr>
          <w:rFonts w:ascii="Times New Roman"/>
          <w:b w:val="false"/>
          <w:i w:val="false"/>
          <w:color w:val="000000"/>
          <w:sz w:val="28"/>
        </w:rPr>
        <w:t>
      4) 2–процесс – көрсетілетін қызметті алушының деректерінде қолда бар бұзушылықтарға байланысты порталда авторизациялаудан бас тартуы туралы хабарламаның қалыптасуы;</w:t>
      </w:r>
    </w:p>
    <w:bookmarkEnd w:id="372"/>
    <w:bookmarkStart w:name="z404" w:id="37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сұрау нысанын экранға шығару және көрсетілетін қызметті алушының оның құрылымы мен форматтық талаптарының есебімен деректерді енгізу (нысанды) толтыру, электронды түрдегі құжаттардың көшірмелерін сұрау нысанына бекіту, сондай–ақ көрсетілетін қызметті алушының сұрауды кәуландыру (қол қою) үшін ЭЦҚ қойылған тіркеу куәлігін таңдауы;</w:t>
      </w:r>
    </w:p>
    <w:bookmarkEnd w:id="373"/>
    <w:bookmarkStart w:name="z405" w:id="374"/>
    <w:p>
      <w:pPr>
        <w:spacing w:after="0"/>
        <w:ind w:left="0"/>
        <w:jc w:val="both"/>
      </w:pPr>
      <w:r>
        <w:rPr>
          <w:rFonts w:ascii="Times New Roman"/>
          <w:b w:val="false"/>
          <w:i w:val="false"/>
          <w:color w:val="000000"/>
          <w:sz w:val="28"/>
        </w:rPr>
        <w:t>
      6) 2–шарт – порталда ЭЦҚ–ның тіркеу куәлігінің қолданылу мерзімін және кері қайтарылған (күші жойылған) тіркеу куәліктерінің тізімінде болмауын, сондай–ақ, (ЭЦҚ–ның тіркеу куәлігінде көрсетілген ЖСН мен көрсетілген сұраудың ЖСН арасындағы) сәйкестендіру деректерінің сәйкестігін тексеру;</w:t>
      </w:r>
    </w:p>
    <w:bookmarkEnd w:id="374"/>
    <w:bookmarkStart w:name="z406" w:id="375"/>
    <w:p>
      <w:pPr>
        <w:spacing w:after="0"/>
        <w:ind w:left="0"/>
        <w:jc w:val="both"/>
      </w:pPr>
      <w:r>
        <w:rPr>
          <w:rFonts w:ascii="Times New Roman"/>
          <w:b w:val="false"/>
          <w:i w:val="false"/>
          <w:color w:val="000000"/>
          <w:sz w:val="28"/>
        </w:rPr>
        <w:t>
      7) 4–процесс – мемлекеттік қызметті алушының ЭЦҚ түпнұсқалығын растамауына байланысты сұратылған қызметтен бас тартуы туралы хабарламаны қалыптастыру;</w:t>
      </w:r>
    </w:p>
    <w:bookmarkEnd w:id="375"/>
    <w:bookmarkStart w:name="z407" w:id="376"/>
    <w:p>
      <w:pPr>
        <w:spacing w:after="0"/>
        <w:ind w:left="0"/>
        <w:jc w:val="both"/>
      </w:pPr>
      <w:r>
        <w:rPr>
          <w:rFonts w:ascii="Times New Roman"/>
          <w:b w:val="false"/>
          <w:i w:val="false"/>
          <w:color w:val="000000"/>
          <w:sz w:val="28"/>
        </w:rPr>
        <w:t>
      8) 5–процесс – мемлекеттік қызметті берушінің сұрауды өңдеуі үшін электрондық үкіметтің өңірлік шлюзінің автоматтандырылған жұмыс орнында (бұдан әрі – ЭҮӨШ АЖО) электронды үкіметтің шлюзі (бұдан әрі – ЭҮШ) арқылы мемлекеттік қызметті алушының ЭЦҚ куәландырылған (қол қойылған) электронды құжатты (көрсетілген қызметті алушының сұрауы) жіберу;</w:t>
      </w:r>
    </w:p>
    <w:bookmarkEnd w:id="376"/>
    <w:bookmarkStart w:name="z408" w:id="377"/>
    <w:p>
      <w:pPr>
        <w:spacing w:after="0"/>
        <w:ind w:left="0"/>
        <w:jc w:val="both"/>
      </w:pPr>
      <w:r>
        <w:rPr>
          <w:rFonts w:ascii="Times New Roman"/>
          <w:b w:val="false"/>
          <w:i w:val="false"/>
          <w:color w:val="000000"/>
          <w:sz w:val="28"/>
        </w:rPr>
        <w:t>
      9) 3–шарт – қызметтерді көрсету үшін көрсетілетін қызметті алушылармен қоса берілген құжаттар мен негіздемелердің сәйкестігін көрсетілетін қызметті берушімен тексеру;</w:t>
      </w:r>
    </w:p>
    <w:bookmarkEnd w:id="377"/>
    <w:bookmarkStart w:name="z409" w:id="378"/>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бұзушылықтардың болуына байланысты сұратылған қызметтен бас тартуы туралы хабарламаны қалыптастыру;</w:t>
      </w:r>
    </w:p>
    <w:bookmarkEnd w:id="378"/>
    <w:p>
      <w:pPr>
        <w:spacing w:after="0"/>
        <w:ind w:left="0"/>
        <w:jc w:val="both"/>
      </w:pPr>
      <w:r>
        <w:rPr>
          <w:rFonts w:ascii="Times New Roman"/>
          <w:b w:val="false"/>
          <w:i w:val="false"/>
          <w:color w:val="000000"/>
          <w:sz w:val="28"/>
        </w:rPr>
        <w:t>
      11) 7–процесс – көрсетілген қызметті алушының ЭҮӨШ АЖО қалыптасқан (электронды құжат түріндегі хабарлама) көрсетілетін қызмет нәтижелерін алуы.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1-қосымша</w:t>
            </w:r>
          </w:p>
        </w:tc>
      </w:tr>
    </w:tbl>
    <w:bookmarkStart w:name="z1602" w:id="379"/>
    <w:p>
      <w:pPr>
        <w:spacing w:after="0"/>
        <w:ind w:left="0"/>
        <w:jc w:val="left"/>
      </w:pPr>
      <w:r>
        <w:rPr>
          <w:rFonts w:ascii="Times New Roman"/>
          <w:b/>
          <w:i w:val="false"/>
          <w:color w:val="000000"/>
        </w:rPr>
        <w:t xml:space="preserve"> "Бала асырап алуға тілек білдірген адамдарды есепке қою" мемлекеттік көрсетілетін қызметтің бизнес–процестердің анықтамалығы </w:t>
      </w:r>
    </w:p>
    <w:bookmarkEnd w:id="379"/>
    <w:p>
      <w:pPr>
        <w:spacing w:after="0"/>
        <w:ind w:left="0"/>
        <w:jc w:val="both"/>
      </w:pPr>
      <w:r>
        <w:drawing>
          <wp:inline distT="0" distB="0" distL="0" distR="0">
            <wp:extent cx="7810500" cy="46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7810500" cy="469900"/>
                    </a:xfrm>
                    <a:prstGeom prst="rect">
                      <a:avLst/>
                    </a:prstGeom>
                  </pic:spPr>
                </pic:pic>
              </a:graphicData>
            </a:graphic>
          </wp:inline>
        </w:drawing>
      </w:r>
    </w:p>
    <w:p>
      <w:pPr>
        <w:spacing w:after="0"/>
        <w:ind w:left="0"/>
        <w:jc w:val="left"/>
      </w:pPr>
      <w:r>
        <w:br/>
      </w:r>
    </w:p>
    <w:bookmarkStart w:name="z1603" w:id="380"/>
    <w:p>
      <w:pPr>
        <w:spacing w:after="0"/>
        <w:ind w:left="0"/>
        <w:jc w:val="both"/>
      </w:pPr>
      <w:r>
        <w:rPr>
          <w:rFonts w:ascii="Times New Roman"/>
          <w:b w:val="false"/>
          <w:i w:val="false"/>
          <w:color w:val="000000"/>
          <w:sz w:val="28"/>
        </w:rPr>
        <w:t xml:space="preserve">
      </w:t>
      </w:r>
    </w:p>
    <w:bookmarkEnd w:id="380"/>
    <w:p>
      <w:pPr>
        <w:spacing w:after="0"/>
        <w:ind w:left="0"/>
        <w:jc w:val="both"/>
      </w:pPr>
      <w:r>
        <w:drawing>
          <wp:inline distT="0" distB="0" distL="0" distR="0">
            <wp:extent cx="7810500" cy="495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7810500" cy="495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4" w:id="381"/>
    <w:p>
      <w:pPr>
        <w:spacing w:after="0"/>
        <w:ind w:left="0"/>
        <w:jc w:val="left"/>
      </w:pPr>
      <w:r>
        <w:rPr>
          <w:rFonts w:ascii="Times New Roman"/>
          <w:b/>
          <w:i w:val="false"/>
          <w:color w:val="000000"/>
        </w:rPr>
        <w:t xml:space="preserve"> Шартты белгілер:</w:t>
      </w:r>
    </w:p>
    <w:bookmarkEnd w:id="381"/>
    <w:bookmarkStart w:name="z1605" w:id="382"/>
    <w:p>
      <w:pPr>
        <w:spacing w:after="0"/>
        <w:ind w:left="0"/>
        <w:jc w:val="both"/>
      </w:pPr>
      <w:r>
        <w:rPr>
          <w:rFonts w:ascii="Times New Roman"/>
          <w:b w:val="false"/>
          <w:i w:val="false"/>
          <w:color w:val="000000"/>
          <w:sz w:val="28"/>
        </w:rPr>
        <w:t xml:space="preserve">
      </w:t>
      </w:r>
    </w:p>
    <w:bookmarkEnd w:id="382"/>
    <w:p>
      <w:pPr>
        <w:spacing w:after="0"/>
        <w:ind w:left="0"/>
        <w:jc w:val="both"/>
      </w:pPr>
      <w:r>
        <w:drawing>
          <wp:inline distT="0" distB="0" distL="0" distR="0">
            <wp:extent cx="7810500" cy="179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7810500" cy="179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 асырап алуға тілек білдірген</w:t>
            </w:r>
            <w:r>
              <w:br/>
            </w:r>
            <w:r>
              <w:rPr>
                <w:rFonts w:ascii="Times New Roman"/>
                <w:b w:val="false"/>
                <w:i w:val="false"/>
                <w:color w:val="000000"/>
                <w:sz w:val="20"/>
              </w:rPr>
              <w:t>адамдарды есепке қою" мемлекеттік</w:t>
            </w:r>
            <w:r>
              <w:br/>
            </w:r>
            <w:r>
              <w:rPr>
                <w:rFonts w:ascii="Times New Roman"/>
                <w:b w:val="false"/>
                <w:i w:val="false"/>
                <w:color w:val="000000"/>
                <w:sz w:val="20"/>
              </w:rPr>
              <w:t>көрсетілетін қызмет регламентіне</w:t>
            </w:r>
            <w:r>
              <w:br/>
            </w:r>
            <w:r>
              <w:rPr>
                <w:rFonts w:ascii="Times New Roman"/>
                <w:b w:val="false"/>
                <w:i w:val="false"/>
                <w:color w:val="000000"/>
                <w:sz w:val="20"/>
              </w:rPr>
              <w:t>2-қосымша</w:t>
            </w:r>
          </w:p>
        </w:tc>
      </w:tr>
    </w:tbl>
    <w:bookmarkStart w:name="z417" w:id="383"/>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Порталы арқылы мемлекеттік қызмет көрсету кезінде функционалдық өзара әрекет ету диаграммасы</w:t>
      </w:r>
    </w:p>
    <w:bookmarkEnd w:id="383"/>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5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7810500" cy="335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09" w:id="384"/>
    <w:p>
      <w:pPr>
        <w:spacing w:after="0"/>
        <w:ind w:left="0"/>
        <w:jc w:val="left"/>
      </w:pPr>
      <w:r>
        <w:rPr>
          <w:rFonts w:ascii="Times New Roman"/>
          <w:b/>
          <w:i w:val="false"/>
          <w:color w:val="000000"/>
        </w:rPr>
        <w:t xml:space="preserve"> Шартты белгілер:</w:t>
      </w:r>
    </w:p>
    <w:bookmarkEnd w:id="384"/>
    <w:bookmarkStart w:name="z1610" w:id="385"/>
    <w:p>
      <w:pPr>
        <w:spacing w:after="0"/>
        <w:ind w:left="0"/>
        <w:jc w:val="both"/>
      </w:pPr>
      <w:r>
        <w:rPr>
          <w:rFonts w:ascii="Times New Roman"/>
          <w:b w:val="false"/>
          <w:i w:val="false"/>
          <w:color w:val="000000"/>
          <w:sz w:val="28"/>
        </w:rPr>
        <w:t xml:space="preserve">
      </w:t>
      </w:r>
    </w:p>
    <w:bookmarkEnd w:id="385"/>
    <w:p>
      <w:pPr>
        <w:spacing w:after="0"/>
        <w:ind w:left="0"/>
        <w:jc w:val="both"/>
      </w:pPr>
      <w:r>
        <w:drawing>
          <wp:inline distT="0" distB="0" distL="0" distR="0">
            <wp:extent cx="7810500" cy="410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7810500" cy="410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11-қосымша</w:t>
            </w:r>
          </w:p>
        </w:tc>
      </w:tr>
    </w:tbl>
    <w:bookmarkStart w:name="z1612" w:id="386"/>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 регламенті</w:t>
      </w:r>
    </w:p>
    <w:bookmarkEnd w:id="386"/>
    <w:p>
      <w:pPr>
        <w:spacing w:after="0"/>
        <w:ind w:left="0"/>
        <w:jc w:val="both"/>
      </w:pPr>
      <w:r>
        <w:rPr>
          <w:rFonts w:ascii="Times New Roman"/>
          <w:b w:val="false"/>
          <w:i w:val="false"/>
          <w:color w:val="ff0000"/>
          <w:sz w:val="28"/>
        </w:rPr>
        <w:t xml:space="preserve">
      Ескерту. 11-қосымша жаңа редакцияда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613" w:id="387"/>
    <w:p>
      <w:pPr>
        <w:spacing w:after="0"/>
        <w:ind w:left="0"/>
        <w:jc w:val="left"/>
      </w:pPr>
      <w:r>
        <w:rPr>
          <w:rFonts w:ascii="Times New Roman"/>
          <w:b/>
          <w:i w:val="false"/>
          <w:color w:val="000000"/>
        </w:rPr>
        <w:t xml:space="preserve"> 1-тарау. Жалпы ережелер</w:t>
      </w:r>
    </w:p>
    <w:bookmarkEnd w:id="387"/>
    <w:bookmarkStart w:name="z1614" w:id="388"/>
    <w:p>
      <w:pPr>
        <w:spacing w:after="0"/>
        <w:ind w:left="0"/>
        <w:jc w:val="both"/>
      </w:pPr>
      <w:r>
        <w:rPr>
          <w:rFonts w:ascii="Times New Roman"/>
          <w:b w:val="false"/>
          <w:i w:val="false"/>
          <w:color w:val="000000"/>
          <w:sz w:val="28"/>
        </w:rPr>
        <w:t>
      1.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қызметті беруші).</w:t>
      </w:r>
    </w:p>
    <w:bookmarkEnd w:id="388"/>
    <w:bookmarkStart w:name="z1661" w:id="389"/>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Өтінішті қабылдау және мемлекеттік қызмет көрсетудің нәтижесін беру "электрондық үкіметтің" www.e.gov.kz веб–порталы (бұдан әрі – портал) арқылы жүзеге асырылады.</w:t>
      </w:r>
    </w:p>
    <w:bookmarkEnd w:id="389"/>
    <w:bookmarkStart w:name="z427" w:id="390"/>
    <w:p>
      <w:pPr>
        <w:spacing w:after="0"/>
        <w:ind w:left="0"/>
        <w:jc w:val="both"/>
      </w:pPr>
      <w:r>
        <w:rPr>
          <w:rFonts w:ascii="Times New Roman"/>
          <w:b w:val="false"/>
          <w:i w:val="false"/>
          <w:color w:val="000000"/>
          <w:sz w:val="28"/>
        </w:rPr>
        <w:t>
      2. Мемлекеттік қызметті көрсету нысаны – электрондық (ішінара автоматтандырылған) түрінде.</w:t>
      </w:r>
    </w:p>
    <w:bookmarkEnd w:id="390"/>
    <w:bookmarkStart w:name="z428" w:id="391"/>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жетім баланы және (немесе) ата–анасының қамқорлығынсыз қалған баланы асырап алуға байланысты біржолғы ақшалай төлемді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негіздер бойынша мемлекеттік қызмет көрсетуден бас тарту туралы дәлелді жауап.</w:t>
      </w:r>
    </w:p>
    <w:bookmarkEnd w:id="391"/>
    <w:bookmarkStart w:name="z429" w:id="392"/>
    <w:p>
      <w:pPr>
        <w:spacing w:after="0"/>
        <w:ind w:left="0"/>
        <w:jc w:val="both"/>
      </w:pPr>
      <w:r>
        <w:rPr>
          <w:rFonts w:ascii="Times New Roman"/>
          <w:b w:val="false"/>
          <w:i w:val="false"/>
          <w:color w:val="000000"/>
          <w:sz w:val="28"/>
        </w:rPr>
        <w:t>
      Мемлекеттік қызмет көрсету нәтижесін ұсыну нысаны – электрондық түрінде.</w:t>
      </w:r>
    </w:p>
    <w:bookmarkEnd w:id="392"/>
    <w:bookmarkStart w:name="z430" w:id="393"/>
    <w:p>
      <w:pPr>
        <w:spacing w:after="0"/>
        <w:ind w:left="0"/>
        <w:jc w:val="left"/>
      </w:pPr>
      <w:r>
        <w:rPr>
          <w:rFonts w:ascii="Times New Roman"/>
          <w:b/>
          <w:i w:val="false"/>
          <w:color w:val="000000"/>
        </w:rPr>
        <w:t xml:space="preserve"> 2–тарау.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393"/>
    <w:bookmarkStart w:name="z431" w:id="394"/>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электрондық құжат нысанындағы өтiнiшіне қоса Стандарттың </w:t>
      </w:r>
      <w:r>
        <w:rPr>
          <w:rFonts w:ascii="Times New Roman"/>
          <w:b w:val="false"/>
          <w:i w:val="false"/>
          <w:color w:val="000000"/>
          <w:sz w:val="28"/>
        </w:rPr>
        <w:t>9–тармақшасында</w:t>
      </w:r>
      <w:r>
        <w:rPr>
          <w:rFonts w:ascii="Times New Roman"/>
          <w:b w:val="false"/>
          <w:i w:val="false"/>
          <w:color w:val="000000"/>
          <w:sz w:val="28"/>
        </w:rPr>
        <w:t xml:space="preserve"> көрсетілген қажетті құжаттардың болуы негiздеме болып табылады. </w:t>
      </w:r>
    </w:p>
    <w:bookmarkEnd w:id="394"/>
    <w:bookmarkStart w:name="z432" w:id="395"/>
    <w:p>
      <w:pPr>
        <w:spacing w:after="0"/>
        <w:ind w:left="0"/>
        <w:jc w:val="both"/>
      </w:pPr>
      <w:r>
        <w:rPr>
          <w:rFonts w:ascii="Times New Roman"/>
          <w:b w:val="false"/>
          <w:i w:val="false"/>
          <w:color w:val="000000"/>
          <w:sz w:val="28"/>
        </w:rPr>
        <w:t>
      5. Мемлекеттiк қызмет көрсету процесiнiң құрамына кiретiн рәсiмдердің (iс–қимылдардың) мазмұны:</w:t>
      </w:r>
    </w:p>
    <w:bookmarkEnd w:id="395"/>
    <w:bookmarkStart w:name="z433" w:id="396"/>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15 (он бес) минут ішінде;</w:t>
      </w:r>
    </w:p>
    <w:bookmarkEnd w:id="396"/>
    <w:bookmarkStart w:name="z434" w:id="397"/>
    <w:p>
      <w:pPr>
        <w:spacing w:after="0"/>
        <w:ind w:left="0"/>
        <w:jc w:val="both"/>
      </w:pPr>
      <w:r>
        <w:rPr>
          <w:rFonts w:ascii="Times New Roman"/>
          <w:b w:val="false"/>
          <w:i w:val="false"/>
          <w:color w:val="000000"/>
          <w:sz w:val="28"/>
        </w:rPr>
        <w:t xml:space="preserve">
      нәтиже – құжаттарды көрсетілетін қызметті берушінің басшысына бұрыштама қоюға жібереді; </w:t>
      </w:r>
    </w:p>
    <w:bookmarkEnd w:id="397"/>
    <w:bookmarkStart w:name="z435" w:id="398"/>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маманды анықтайды – 15 (он бес) минут ішінде;</w:t>
      </w:r>
    </w:p>
    <w:bookmarkEnd w:id="398"/>
    <w:bookmarkStart w:name="z436" w:id="399"/>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399"/>
    <w:bookmarkStart w:name="z437" w:id="400"/>
    <w:p>
      <w:pPr>
        <w:spacing w:after="0"/>
        <w:ind w:left="0"/>
        <w:jc w:val="both"/>
      </w:pPr>
      <w:r>
        <w:rPr>
          <w:rFonts w:ascii="Times New Roman"/>
          <w:b w:val="false"/>
          <w:i w:val="false"/>
          <w:color w:val="000000"/>
          <w:sz w:val="28"/>
        </w:rPr>
        <w:t>
      3) жауапты маман құжаттардың қойылатын талаптарға сәйкестігін қарайды және мемлекеттік қызмет көрсету нәтижесін дайындайды –3 (үш) жұмыс күні ішінде;</w:t>
      </w:r>
    </w:p>
    <w:bookmarkEnd w:id="400"/>
    <w:bookmarkStart w:name="z438" w:id="401"/>
    <w:p>
      <w:pPr>
        <w:spacing w:after="0"/>
        <w:ind w:left="0"/>
        <w:jc w:val="both"/>
      </w:pPr>
      <w:r>
        <w:rPr>
          <w:rFonts w:ascii="Times New Roman"/>
          <w:b w:val="false"/>
          <w:i w:val="false"/>
          <w:color w:val="000000"/>
          <w:sz w:val="28"/>
        </w:rPr>
        <w:t xml:space="preserve">
      нәтиже– көрсетілетін қызметті берушінің басшысына мемлекеттік қызмет көрсету нәтижесін қол қоюға жіберу; </w:t>
      </w:r>
    </w:p>
    <w:bookmarkEnd w:id="401"/>
    <w:bookmarkStart w:name="z439" w:id="402"/>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қарастырады және қол қояды –15 (он бес) минут ішінде;</w:t>
      </w:r>
    </w:p>
    <w:bookmarkEnd w:id="402"/>
    <w:bookmarkStart w:name="z440" w:id="403"/>
    <w:p>
      <w:pPr>
        <w:spacing w:after="0"/>
        <w:ind w:left="0"/>
        <w:jc w:val="both"/>
      </w:pPr>
      <w:r>
        <w:rPr>
          <w:rFonts w:ascii="Times New Roman"/>
          <w:b w:val="false"/>
          <w:i w:val="false"/>
          <w:color w:val="000000"/>
          <w:sz w:val="28"/>
        </w:rPr>
        <w:t>
      нәтиже – мемлекеттік қызмет көрсету нәтижесін тіркеу үшін көрсетілетін қызметті берушінің кеңсесіне жолдайды;</w:t>
      </w:r>
    </w:p>
    <w:bookmarkEnd w:id="403"/>
    <w:bookmarkStart w:name="z441" w:id="404"/>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жібереді – 15 (он бес) минут ішінде;</w:t>
      </w:r>
    </w:p>
    <w:bookmarkEnd w:id="404"/>
    <w:bookmarkStart w:name="z442" w:id="405"/>
    <w:p>
      <w:pPr>
        <w:spacing w:after="0"/>
        <w:ind w:left="0"/>
        <w:jc w:val="both"/>
      </w:pPr>
      <w:r>
        <w:rPr>
          <w:rFonts w:ascii="Times New Roman"/>
          <w:b w:val="false"/>
          <w:i w:val="false"/>
          <w:color w:val="000000"/>
          <w:sz w:val="28"/>
        </w:rPr>
        <w:t>
      нәтиже – мемлекеттік қызмет көрсету нәтижесін жіберу.</w:t>
      </w:r>
    </w:p>
    <w:bookmarkEnd w:id="405"/>
    <w:bookmarkStart w:name="z443" w:id="406"/>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bookmarkEnd w:id="406"/>
    <w:bookmarkStart w:name="z444" w:id="407"/>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407"/>
    <w:bookmarkStart w:name="z445" w:id="408"/>
    <w:p>
      <w:pPr>
        <w:spacing w:after="0"/>
        <w:ind w:left="0"/>
        <w:jc w:val="both"/>
      </w:pPr>
      <w:r>
        <w:rPr>
          <w:rFonts w:ascii="Times New Roman"/>
          <w:b w:val="false"/>
          <w:i w:val="false"/>
          <w:color w:val="000000"/>
          <w:sz w:val="28"/>
        </w:rPr>
        <w:t>
      1) кеңсе қызметкері;</w:t>
      </w:r>
    </w:p>
    <w:bookmarkEnd w:id="408"/>
    <w:bookmarkStart w:name="z446" w:id="409"/>
    <w:p>
      <w:pPr>
        <w:spacing w:after="0"/>
        <w:ind w:left="0"/>
        <w:jc w:val="both"/>
      </w:pPr>
      <w:r>
        <w:rPr>
          <w:rFonts w:ascii="Times New Roman"/>
          <w:b w:val="false"/>
          <w:i w:val="false"/>
          <w:color w:val="000000"/>
          <w:sz w:val="28"/>
        </w:rPr>
        <w:t>
      2) көрсетілетін қызметті берушінің басшысы;</w:t>
      </w:r>
    </w:p>
    <w:bookmarkEnd w:id="409"/>
    <w:bookmarkStart w:name="z447" w:id="410"/>
    <w:p>
      <w:pPr>
        <w:spacing w:after="0"/>
        <w:ind w:left="0"/>
        <w:jc w:val="both"/>
      </w:pPr>
      <w:r>
        <w:rPr>
          <w:rFonts w:ascii="Times New Roman"/>
          <w:b w:val="false"/>
          <w:i w:val="false"/>
          <w:color w:val="000000"/>
          <w:sz w:val="28"/>
        </w:rPr>
        <w:t>
      3) көрсетілетін қызметті берушінің жауапты маманы.</w:t>
      </w:r>
    </w:p>
    <w:bookmarkEnd w:id="410"/>
    <w:bookmarkStart w:name="z448" w:id="411"/>
    <w:p>
      <w:pPr>
        <w:spacing w:after="0"/>
        <w:ind w:left="0"/>
        <w:jc w:val="both"/>
      </w:pPr>
      <w:r>
        <w:rPr>
          <w:rFonts w:ascii="Times New Roman"/>
          <w:b w:val="false"/>
          <w:i w:val="false"/>
          <w:color w:val="000000"/>
          <w:sz w:val="28"/>
        </w:rPr>
        <w:t>
      7. Құрылымдық бөлімшелер арасындағы рәсiмдердiң (iс–қимылдардың) бірізділігінің сипаттамасы:</w:t>
      </w:r>
    </w:p>
    <w:bookmarkEnd w:id="411"/>
    <w:bookmarkStart w:name="z449" w:id="412"/>
    <w:p>
      <w:pPr>
        <w:spacing w:after="0"/>
        <w:ind w:left="0"/>
        <w:jc w:val="both"/>
      </w:pPr>
      <w:r>
        <w:rPr>
          <w:rFonts w:ascii="Times New Roman"/>
          <w:b w:val="false"/>
          <w:i w:val="false"/>
          <w:color w:val="000000"/>
          <w:sz w:val="28"/>
        </w:rPr>
        <w:t>
      1) көрсетілетін қызметті берушінің кеңсесі құжаттарды қабылдайды және оларды тіркеуді жүзеге асырады – 15 (он бес) минут ішінде;</w:t>
      </w:r>
    </w:p>
    <w:bookmarkEnd w:id="412"/>
    <w:bookmarkStart w:name="z450" w:id="413"/>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15 (он бес) минут ішінде;</w:t>
      </w:r>
    </w:p>
    <w:bookmarkEnd w:id="413"/>
    <w:bookmarkStart w:name="z451" w:id="414"/>
    <w:p>
      <w:pPr>
        <w:spacing w:after="0"/>
        <w:ind w:left="0"/>
        <w:jc w:val="both"/>
      </w:pPr>
      <w:r>
        <w:rPr>
          <w:rFonts w:ascii="Times New Roman"/>
          <w:b w:val="false"/>
          <w:i w:val="false"/>
          <w:color w:val="000000"/>
          <w:sz w:val="28"/>
        </w:rPr>
        <w:t>
      3) жауапты маман құжаттардың қойылатын талаптарға сәйкестігін қарайды және мемлекеттік қызмет көрсету нәтижесін дайындайды – 3 (үш) жұмыс күні ішінде;</w:t>
      </w:r>
    </w:p>
    <w:bookmarkEnd w:id="414"/>
    <w:bookmarkStart w:name="z452" w:id="415"/>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 нәтижесін қарастырады және қол қояды – 15 (он бес) минут ішінде; </w:t>
      </w:r>
    </w:p>
    <w:bookmarkEnd w:id="415"/>
    <w:bookmarkStart w:name="z453" w:id="416"/>
    <w:p>
      <w:pPr>
        <w:spacing w:after="0"/>
        <w:ind w:left="0"/>
        <w:jc w:val="both"/>
      </w:pPr>
      <w:r>
        <w:rPr>
          <w:rFonts w:ascii="Times New Roman"/>
          <w:b w:val="false"/>
          <w:i w:val="false"/>
          <w:color w:val="000000"/>
          <w:sz w:val="28"/>
        </w:rPr>
        <w:t>
      5) көрсетілетін қызметті берушінің кеңсесі көрсетілетін қызметті алушыға портал арқылы көрсетілетін қызметті алушының "жеке кабинетіне" электрондық форматта, көрсетілетін қызметті берушінің өкілетті тұлғасының ЭЦҚ қойылған мемлекеттік қызметті көрсету нәтижесін жібереді – 15 (он бес) минут ішінде.</w:t>
      </w:r>
    </w:p>
    <w:bookmarkEnd w:id="416"/>
    <w:bookmarkStart w:name="z454" w:id="41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көрсетiлетiн қызметтi берушiлермен өзара iс–қимыл тәртiбiн, сондай–ақ мемлекеттiк қызмет көрсету үдерісiнде ақпараттық жүйелердi пайдалану тәртiбiн сипаттау</w:t>
      </w:r>
    </w:p>
    <w:bookmarkEnd w:id="417"/>
    <w:bookmarkStart w:name="z455" w:id="418"/>
    <w:p>
      <w:pPr>
        <w:spacing w:after="0"/>
        <w:ind w:left="0"/>
        <w:jc w:val="both"/>
      </w:pPr>
      <w:r>
        <w:rPr>
          <w:rFonts w:ascii="Times New Roman"/>
          <w:b w:val="false"/>
          <w:i w:val="false"/>
          <w:color w:val="000000"/>
          <w:sz w:val="28"/>
        </w:rPr>
        <w:t xml:space="preserve">
      8. Әрбір рәсімнің (іс–қимылдың) көрсетілуімен портал арқылы түсетін өтініштер тәртібін сипаттау: </w:t>
      </w:r>
    </w:p>
    <w:bookmarkEnd w:id="418"/>
    <w:bookmarkStart w:name="z456" w:id="419"/>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419"/>
    <w:bookmarkStart w:name="z457" w:id="420"/>
    <w:p>
      <w:pPr>
        <w:spacing w:after="0"/>
        <w:ind w:left="0"/>
        <w:jc w:val="both"/>
      </w:pPr>
      <w:r>
        <w:rPr>
          <w:rFonts w:ascii="Times New Roman"/>
          <w:b w:val="false"/>
          <w:i w:val="false"/>
          <w:color w:val="000000"/>
          <w:sz w:val="28"/>
        </w:rPr>
        <w:t>
      2) 1–процесс– көрсетілетін қызметті алушының қызмет алу үшін порталда ЖСН және парольді енгізуі (авторизация процесі);</w:t>
      </w:r>
    </w:p>
    <w:bookmarkEnd w:id="420"/>
    <w:bookmarkStart w:name="z458" w:id="421"/>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bookmarkEnd w:id="421"/>
    <w:bookmarkStart w:name="z459" w:id="422"/>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bookmarkEnd w:id="422"/>
    <w:bookmarkStart w:name="z460" w:id="423"/>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қол қойылған тіркеу куәлігін таңдауы;</w:t>
      </w:r>
    </w:p>
    <w:bookmarkEnd w:id="423"/>
    <w:bookmarkStart w:name="z461" w:id="424"/>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bookmarkEnd w:id="424"/>
    <w:bookmarkStart w:name="z462" w:id="425"/>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bookmarkEnd w:id="425"/>
    <w:bookmarkStart w:name="z463" w:id="426"/>
    <w:p>
      <w:pPr>
        <w:spacing w:after="0"/>
        <w:ind w:left="0"/>
        <w:jc w:val="both"/>
      </w:pPr>
      <w:r>
        <w:rPr>
          <w:rFonts w:ascii="Times New Roman"/>
          <w:b w:val="false"/>
          <w:i w:val="false"/>
          <w:color w:val="000000"/>
          <w:sz w:val="28"/>
        </w:rPr>
        <w:t>
      8) 5–процесс–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bookmarkEnd w:id="426"/>
    <w:bookmarkStart w:name="z464" w:id="427"/>
    <w:p>
      <w:pPr>
        <w:spacing w:after="0"/>
        <w:ind w:left="0"/>
        <w:jc w:val="both"/>
      </w:pPr>
      <w:r>
        <w:rPr>
          <w:rFonts w:ascii="Times New Roman"/>
          <w:b w:val="false"/>
          <w:i w:val="false"/>
          <w:color w:val="000000"/>
          <w:sz w:val="28"/>
        </w:rPr>
        <w:t>
      9) 3–шарт – көрсетілетін қызметті берушінің қызмет көрсету үшін көрсетілетін қызметті алушының қоса берілген құжаттарының сәйкестігін тексеруі;</w:t>
      </w:r>
    </w:p>
    <w:bookmarkEnd w:id="427"/>
    <w:bookmarkStart w:name="z465" w:id="428"/>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428"/>
    <w:bookmarkStart w:name="z466" w:id="429"/>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bookmarkEnd w:id="429"/>
    <w:bookmarkStart w:name="z1827" w:id="430"/>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 қосымшаларына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43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анасының 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1-қосымша</w:t>
            </w:r>
          </w:p>
        </w:tc>
      </w:tr>
    </w:tbl>
    <w:bookmarkStart w:name="z1663" w:id="431"/>
    <w:p>
      <w:pPr>
        <w:spacing w:after="0"/>
        <w:ind w:left="0"/>
        <w:jc w:val="left"/>
      </w:pPr>
      <w:r>
        <w:rPr>
          <w:rFonts w:ascii="Times New Roman"/>
          <w:b/>
          <w:i w:val="false"/>
          <w:color w:val="000000"/>
        </w:rPr>
        <w:t xml:space="preserve"> "Жетім баланы және (немесе) ата–анасының қамқорлығынсыз қалған баланы асырап алуға байланысты біржолғы ақшалай төлемді тағайындау" мемлекеттік көрсетілетін қызметтің бизнес–үдерістердің анықтамалығы </w:t>
      </w:r>
    </w:p>
    <w:bookmarkEnd w:id="431"/>
    <w:p>
      <w:pPr>
        <w:spacing w:after="0"/>
        <w:ind w:left="0"/>
        <w:jc w:val="both"/>
      </w:pPr>
      <w:r>
        <w:drawing>
          <wp:inline distT="0" distB="0" distL="0" distR="0">
            <wp:extent cx="7810500" cy="48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7810500" cy="482600"/>
                    </a:xfrm>
                    <a:prstGeom prst="rect">
                      <a:avLst/>
                    </a:prstGeom>
                  </pic:spPr>
                </pic:pic>
              </a:graphicData>
            </a:graphic>
          </wp:inline>
        </w:drawing>
      </w:r>
    </w:p>
    <w:p>
      <w:pPr>
        <w:spacing w:after="0"/>
        <w:ind w:left="0"/>
        <w:jc w:val="left"/>
      </w:pPr>
      <w:r>
        <w:br/>
      </w:r>
    </w:p>
    <w:bookmarkStart w:name="z1664" w:id="432"/>
    <w:p>
      <w:pPr>
        <w:spacing w:after="0"/>
        <w:ind w:left="0"/>
        <w:jc w:val="both"/>
      </w:pPr>
      <w:r>
        <w:rPr>
          <w:rFonts w:ascii="Times New Roman"/>
          <w:b w:val="false"/>
          <w:i w:val="false"/>
          <w:color w:val="000000"/>
          <w:sz w:val="28"/>
        </w:rPr>
        <w:t xml:space="preserve">
      </w:t>
      </w:r>
    </w:p>
    <w:bookmarkEnd w:id="432"/>
    <w:p>
      <w:pPr>
        <w:spacing w:after="0"/>
        <w:ind w:left="0"/>
        <w:jc w:val="both"/>
      </w:pPr>
      <w:r>
        <w:drawing>
          <wp:inline distT="0" distB="0" distL="0" distR="0">
            <wp:extent cx="7810500" cy="506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7810500" cy="5067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65" w:id="433"/>
    <w:p>
      <w:pPr>
        <w:spacing w:after="0"/>
        <w:ind w:left="0"/>
        <w:jc w:val="left"/>
      </w:pPr>
      <w:r>
        <w:rPr>
          <w:rFonts w:ascii="Times New Roman"/>
          <w:b/>
          <w:i w:val="false"/>
          <w:color w:val="000000"/>
        </w:rPr>
        <w:t xml:space="preserve"> Шартты белгілер:</w:t>
      </w:r>
    </w:p>
    <w:bookmarkEnd w:id="433"/>
    <w:bookmarkStart w:name="z1666" w:id="434"/>
    <w:p>
      <w:pPr>
        <w:spacing w:after="0"/>
        <w:ind w:left="0"/>
        <w:jc w:val="both"/>
      </w:pPr>
      <w:r>
        <w:rPr>
          <w:rFonts w:ascii="Times New Roman"/>
          <w:b w:val="false"/>
          <w:i w:val="false"/>
          <w:color w:val="000000"/>
          <w:sz w:val="28"/>
        </w:rPr>
        <w:t xml:space="preserve">
      </w:t>
      </w:r>
    </w:p>
    <w:bookmarkEnd w:id="434"/>
    <w:p>
      <w:pPr>
        <w:spacing w:after="0"/>
        <w:ind w:left="0"/>
        <w:jc w:val="both"/>
      </w:pPr>
      <w:r>
        <w:drawing>
          <wp:inline distT="0" distB="0" distL="0" distR="0">
            <wp:extent cx="7810500" cy="1739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7810500" cy="1739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баланы және (немесе) ата–</w:t>
            </w:r>
            <w:r>
              <w:br/>
            </w:r>
            <w:r>
              <w:rPr>
                <w:rFonts w:ascii="Times New Roman"/>
                <w:b w:val="false"/>
                <w:i w:val="false"/>
                <w:color w:val="000000"/>
                <w:sz w:val="20"/>
              </w:rPr>
              <w:t>анасының қамқорлығынсыз қалған</w:t>
            </w:r>
            <w:r>
              <w:br/>
            </w:r>
            <w:r>
              <w:rPr>
                <w:rFonts w:ascii="Times New Roman"/>
                <w:b w:val="false"/>
                <w:i w:val="false"/>
                <w:color w:val="000000"/>
                <w:sz w:val="20"/>
              </w:rPr>
              <w:t>баланы асырап алуға байланысты</w:t>
            </w:r>
            <w:r>
              <w:br/>
            </w:r>
            <w:r>
              <w:rPr>
                <w:rFonts w:ascii="Times New Roman"/>
                <w:b w:val="false"/>
                <w:i w:val="false"/>
                <w:color w:val="000000"/>
                <w:sz w:val="20"/>
              </w:rPr>
              <w:t>біржолғы ақшалай төлемді тағайындау"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2-қосымша</w:t>
            </w:r>
          </w:p>
        </w:tc>
      </w:tr>
    </w:tbl>
    <w:bookmarkStart w:name="z475" w:id="435"/>
    <w:p>
      <w:pPr>
        <w:spacing w:after="0"/>
        <w:ind w:left="0"/>
        <w:jc w:val="both"/>
      </w:pPr>
      <w:r>
        <w:rPr>
          <w:rFonts w:ascii="Times New Roman"/>
          <w:b w:val="false"/>
          <w:i w:val="false"/>
          <w:color w:val="000000"/>
          <w:sz w:val="28"/>
        </w:rPr>
        <w:t xml:space="preserve">
      </w:t>
      </w:r>
      <w:r>
        <w:rPr>
          <w:rFonts w:ascii="Times New Roman"/>
          <w:b/>
          <w:i w:val="false"/>
          <w:color w:val="000000"/>
          <w:sz w:val="28"/>
        </w:rPr>
        <w:t>Портал арқылы мемлекеттік қызмет көрсету кезінде функционалдық өзара әрекет ету диаграммасы</w:t>
      </w:r>
    </w:p>
    <w:bookmarkEnd w:id="435"/>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3314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7810500" cy="3314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670" w:id="436"/>
    <w:p>
      <w:pPr>
        <w:spacing w:after="0"/>
        <w:ind w:left="0"/>
        <w:jc w:val="left"/>
      </w:pPr>
      <w:r>
        <w:rPr>
          <w:rFonts w:ascii="Times New Roman"/>
          <w:b/>
          <w:i w:val="false"/>
          <w:color w:val="000000"/>
        </w:rPr>
        <w:t xml:space="preserve"> Шартты белгілер</w:t>
      </w:r>
    </w:p>
    <w:bookmarkEnd w:id="436"/>
    <w:bookmarkStart w:name="z1671" w:id="437"/>
    <w:p>
      <w:pPr>
        <w:spacing w:after="0"/>
        <w:ind w:left="0"/>
        <w:jc w:val="both"/>
      </w:pPr>
      <w:r>
        <w:rPr>
          <w:rFonts w:ascii="Times New Roman"/>
          <w:b w:val="false"/>
          <w:i w:val="false"/>
          <w:color w:val="000000"/>
          <w:sz w:val="28"/>
        </w:rPr>
        <w:t xml:space="preserve">
      </w:t>
      </w:r>
    </w:p>
    <w:bookmarkEnd w:id="437"/>
    <w:p>
      <w:pPr>
        <w:spacing w:after="0"/>
        <w:ind w:left="0"/>
        <w:jc w:val="both"/>
      </w:pPr>
      <w:r>
        <w:drawing>
          <wp:inline distT="0" distB="0" distL="0" distR="0">
            <wp:extent cx="7810500" cy="408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7810500" cy="4089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12-қосымша</w:t>
            </w:r>
          </w:p>
        </w:tc>
      </w:tr>
    </w:tbl>
    <w:bookmarkStart w:name="z1673" w:id="438"/>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регламенті</w:t>
      </w:r>
    </w:p>
    <w:bookmarkEnd w:id="438"/>
    <w:bookmarkStart w:name="z1674" w:id="439"/>
    <w:p>
      <w:pPr>
        <w:spacing w:after="0"/>
        <w:ind w:left="0"/>
        <w:jc w:val="both"/>
      </w:pPr>
      <w:r>
        <w:rPr>
          <w:rFonts w:ascii="Times New Roman"/>
          <w:b w:val="false"/>
          <w:i w:val="false"/>
          <w:color w:val="ff0000"/>
          <w:sz w:val="28"/>
        </w:rPr>
        <w:t xml:space="preserve">
      Ескерту. 12-қосымша жаңа редакцияда - Қарағанды облысы әкімдігінің 27.08.2019 </w:t>
      </w:r>
      <w:r>
        <w:rPr>
          <w:rFonts w:ascii="Times New Roman"/>
          <w:b w:val="false"/>
          <w:i w:val="false"/>
          <w:color w:val="ff0000"/>
          <w:sz w:val="28"/>
        </w:rPr>
        <w:t>№ 51/03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End w:id="439"/>
    <w:bookmarkStart w:name="z1720" w:id="440"/>
    <w:p>
      <w:pPr>
        <w:spacing w:after="0"/>
        <w:ind w:left="0"/>
        <w:jc w:val="left"/>
      </w:pPr>
      <w:r>
        <w:rPr>
          <w:rFonts w:ascii="Times New Roman"/>
          <w:b/>
          <w:i w:val="false"/>
          <w:color w:val="000000"/>
        </w:rPr>
        <w:t xml:space="preserve"> 1–тарау. Жалпы ережелер</w:t>
      </w:r>
    </w:p>
    <w:bookmarkEnd w:id="440"/>
    <w:p>
      <w:pPr>
        <w:spacing w:after="0"/>
        <w:ind w:left="0"/>
        <w:jc w:val="both"/>
      </w:pPr>
      <w:r>
        <w:rPr>
          <w:rFonts w:ascii="Times New Roman"/>
          <w:b w:val="false"/>
          <w:i w:val="false"/>
          <w:color w:val="000000"/>
          <w:sz w:val="28"/>
        </w:rPr>
        <w:t>
      1.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 (бұдан әрі – мемлекеттік көрсетілетін қызмет) Қарағанды облысының аудандар мен қалалардың, облыстың жергілікті атқарушы органдары, білім бері ұйымдары көрсетеді (бұдан әрі – мемлекеттік көрсетілетін қызметті беруші).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w:t>
      </w:r>
    </w:p>
    <w:p>
      <w:pPr>
        <w:spacing w:after="0"/>
        <w:ind w:left="0"/>
        <w:jc w:val="both"/>
      </w:pPr>
      <w:r>
        <w:rPr>
          <w:rFonts w:ascii="Times New Roman"/>
          <w:b w:val="false"/>
          <w:i w:val="false"/>
          <w:color w:val="000000"/>
          <w:sz w:val="28"/>
        </w:rPr>
        <w:t>
      3)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xml:space="preserve">
      3. Мемлекеттік қызмет көрсетудің нәтижесі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(Нормативтік құқықтық актілерді мемлекеттік тіркеу тізілімінде № 11184 тіркелген) бұйрығымен бекітілген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 стандартына (бұдан әрі – Стандарт) сәйкес қала сыртындағы және мектеп жанындағы лагерьлерге жолдама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жауабы болып табылады.</w:t>
      </w:r>
    </w:p>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қызметтi берушiнiң құрылымдық бөлiмшелерiнiң (қызметкерлерiнiң) iс–қимылы тәртiбiн сипаттау</w:t>
      </w:r>
    </w:p>
    <w:p>
      <w:pPr>
        <w:spacing w:after="0"/>
        <w:ind w:left="0"/>
        <w:jc w:val="both"/>
      </w:pPr>
      <w:r>
        <w:rPr>
          <w:rFonts w:ascii="Times New Roman"/>
          <w:b w:val="false"/>
          <w:i w:val="false"/>
          <w:color w:val="000000"/>
          <w:sz w:val="28"/>
        </w:rPr>
        <w:t xml:space="preserve">
      4.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құжаттармен ұсынылған өтініш мемлек еттік қызметті көрсету бойынша рәсімді (іс–қимылды) бастау үшін негіздеме болып табылады.</w:t>
      </w:r>
    </w:p>
    <w:p>
      <w:pPr>
        <w:spacing w:after="0"/>
        <w:ind w:left="0"/>
        <w:jc w:val="both"/>
      </w:pPr>
      <w:r>
        <w:rPr>
          <w:rFonts w:ascii="Times New Roman"/>
          <w:b w:val="false"/>
          <w:i w:val="false"/>
          <w:color w:val="000000"/>
          <w:sz w:val="28"/>
        </w:rPr>
        <w:t>
      5. Мемлекеттік қызмет көрсету процесінің құрамына кіретін рәсімдердің (іс–қимылдардың) мазмұны, орындалу ұзақтығы, жүзеге асыру мерзімдері:</w:t>
      </w:r>
    </w:p>
    <w:p>
      <w:pPr>
        <w:spacing w:after="0"/>
        <w:ind w:left="0"/>
        <w:jc w:val="both"/>
      </w:pPr>
      <w:r>
        <w:rPr>
          <w:rFonts w:ascii="Times New Roman"/>
          <w:b w:val="false"/>
          <w:i w:val="false"/>
          <w:color w:val="000000"/>
          <w:sz w:val="28"/>
        </w:rPr>
        <w:t>
      1–іс–қимыл – мемлекеттік көрсетілетін қызметті берушінің кеңсе қызметкерімен құжаттарды қабылдау және тіркеу, құжаттарды мемлекеттік көрсетілетін қызметті берушінің басшысына беру – 15 (он бес) минут ішінде;</w:t>
      </w:r>
    </w:p>
    <w:p>
      <w:pPr>
        <w:spacing w:after="0"/>
        <w:ind w:left="0"/>
        <w:jc w:val="both"/>
      </w:pPr>
      <w:r>
        <w:rPr>
          <w:rFonts w:ascii="Times New Roman"/>
          <w:b w:val="false"/>
          <w:i w:val="false"/>
          <w:color w:val="000000"/>
          <w:sz w:val="28"/>
        </w:rPr>
        <w:t>
      2–іс–қимыл – мемлекеттік көрсетілетін қызметті берушінің басшысымен құжаттарды қарау, құжаттарды мемлекеттік көрсетілетін қызметті берушінің маманына беру – 30 (отыз) минут ішінде;</w:t>
      </w:r>
    </w:p>
    <w:p>
      <w:pPr>
        <w:spacing w:after="0"/>
        <w:ind w:left="0"/>
        <w:jc w:val="both"/>
      </w:pPr>
      <w:r>
        <w:rPr>
          <w:rFonts w:ascii="Times New Roman"/>
          <w:b w:val="false"/>
          <w:i w:val="false"/>
          <w:color w:val="000000"/>
          <w:sz w:val="28"/>
        </w:rPr>
        <w:t>
      3–іс–қимыл – маманмен құжаттарды қойылатын талаптарға сәйкестігін қарау және мемлекеттік қызмет көрсетудің нәтижесін дайындау – 2 (екі) жұмыс күні ішінде;</w:t>
      </w:r>
    </w:p>
    <w:p>
      <w:pPr>
        <w:spacing w:after="0"/>
        <w:ind w:left="0"/>
        <w:jc w:val="both"/>
      </w:pPr>
      <w:r>
        <w:rPr>
          <w:rFonts w:ascii="Times New Roman"/>
          <w:b w:val="false"/>
          <w:i w:val="false"/>
          <w:color w:val="000000"/>
          <w:sz w:val="28"/>
        </w:rPr>
        <w:t>
      4–іс–қимыл – мемлекеттік көрсетілетін қызметті берушінің басшысы мемлекеттік қызмет нәтижесіне қол қоюы – 20 (жиырма) минут ішінде;</w:t>
      </w:r>
    </w:p>
    <w:p>
      <w:pPr>
        <w:spacing w:after="0"/>
        <w:ind w:left="0"/>
        <w:jc w:val="both"/>
      </w:pPr>
      <w:r>
        <w:rPr>
          <w:rFonts w:ascii="Times New Roman"/>
          <w:b w:val="false"/>
          <w:i w:val="false"/>
          <w:color w:val="000000"/>
          <w:sz w:val="28"/>
        </w:rPr>
        <w:t>
      5–іс–қимыл – мемлекеттік көрсетілетін қызметті берушінің басшысымен қол қойылған мемлекеттік қызмет нәтижесін көрсетілетін қызмет алушыға жіберу – 1 (бір) жұмыс күні ішінде.</w:t>
      </w:r>
    </w:p>
    <w:p>
      <w:pPr>
        <w:spacing w:after="0"/>
        <w:ind w:left="0"/>
        <w:jc w:val="both"/>
      </w:pPr>
      <w:r>
        <w:rPr>
          <w:rFonts w:ascii="Times New Roman"/>
          <w:b w:val="false"/>
          <w:i w:val="false"/>
          <w:color w:val="000000"/>
          <w:sz w:val="28"/>
        </w:rPr>
        <w:t>
      6. Осы регламенттің 5–тармағында көрсетілген 1–іс–қимыл бойынша мемлекеттік көрсетілетін қызмет рәсімінің (іс–қимылының) нәтижесі мемлекеттік көрсетілетін қызметті берушінің басшысына құжаттарды беру болып табылады. Мемлекеттік көрсетілетін қызметті берушінің басшысы құжаттарды беру осы регламенттің 5–тармағында көрсетілген 2–іс–қимылды орындауды бастау үшін негіз болып табылады. Осы регламенттің 5–тармағында көрсетілген 2–іс–қимылдың нәтижесі осы регламенттің 5–тармағында көрсетілген 3–іс–қимылды орындауды бастау үшін негіз болып табылатын құжаттарды мемлекеттік көрсетілетін қызметті берушінің басшысымен қарау және құжаттарды мемлекеттік көрсетілетін қызметті берушінің маманына беру болып табылады. Мемлекеттік көрсетілетін қызметті берушінің маманының құжаттарды қойылатын талаптарға сәйкестігін қарауы және осы регламенттің 5–тармағында көрсетілген 4–іс–қимылды орындауды бастау үшін негіз болып табылатын мемлекеттік қызмет көрсету нәтижесін дайындауы осы регламенттің 5–тармағында көрсетілген 3–іс–қимылдың нәтижесі болып табылады. Осы регламенттің 5–тармағында көрсетілген 4–іс–қимылдың нәтижесі осы регламенттің 5–тармағында көрсетілген 5–іс–қимылды орындауды бастау үшін негіз болып табылатын мемлекеттік көрсетілетін қызметті берушінің басшысымен мемлекеттік қызмет көрсетудің нәтижесіне қол қоюы болып табылады. Осы регламенттің 5–тармағында көрсетілген 5–іс–қимылдың нәтижесі мемлекеттік көрсетілетін қызметті берушінің басшысымен қол қойылған мемлекеттік қызмет көрсету нәтижесін мемлекеттік көрсетілетін қызмет алушыға жолдау болып табылады.</w:t>
      </w:r>
    </w:p>
    <w:p>
      <w:pPr>
        <w:spacing w:after="0"/>
        <w:ind w:left="0"/>
        <w:jc w:val="left"/>
      </w:pPr>
      <w:r>
        <w:rPr>
          <w:rFonts w:ascii="Times New Roman"/>
          <w:b/>
          <w:i w:val="false"/>
          <w:color w:val="000000"/>
        </w:rPr>
        <w:t xml:space="preserve"> 3–тарау. Мемлекеттік қызмет көрсету процесінде көрсетілетін қызметті берушінің құрылымдық бөлімшелерінің (қызметкерлерінің) өзара іс–қимыл тәртібін сипаттау</w:t>
      </w:r>
    </w:p>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 (қызметкерлер) тізбесі:</w:t>
      </w:r>
    </w:p>
    <w:p>
      <w:pPr>
        <w:spacing w:after="0"/>
        <w:ind w:left="0"/>
        <w:jc w:val="both"/>
      </w:pPr>
      <w:r>
        <w:rPr>
          <w:rFonts w:ascii="Times New Roman"/>
          <w:b w:val="false"/>
          <w:i w:val="false"/>
          <w:color w:val="000000"/>
          <w:sz w:val="28"/>
        </w:rPr>
        <w:t>
      1) мемлекеттік көрсетілетін қызметті берушінің кеңсе қызметкері;</w:t>
      </w:r>
    </w:p>
    <w:p>
      <w:pPr>
        <w:spacing w:after="0"/>
        <w:ind w:left="0"/>
        <w:jc w:val="both"/>
      </w:pPr>
      <w:r>
        <w:rPr>
          <w:rFonts w:ascii="Times New Roman"/>
          <w:b w:val="false"/>
          <w:i w:val="false"/>
          <w:color w:val="000000"/>
          <w:sz w:val="28"/>
        </w:rPr>
        <w:t>
      2) мемлекеттік көрсетілетін қызметті берушінің басшысы;</w:t>
      </w:r>
    </w:p>
    <w:p>
      <w:pPr>
        <w:spacing w:after="0"/>
        <w:ind w:left="0"/>
        <w:jc w:val="both"/>
      </w:pPr>
      <w:r>
        <w:rPr>
          <w:rFonts w:ascii="Times New Roman"/>
          <w:b w:val="false"/>
          <w:i w:val="false"/>
          <w:color w:val="000000"/>
          <w:sz w:val="28"/>
        </w:rPr>
        <w:t>
      3) мемлекеттік көрсетілетін қызметті берушінің маманы.</w:t>
      </w:r>
    </w:p>
    <w:p>
      <w:pPr>
        <w:spacing w:after="0"/>
        <w:ind w:left="0"/>
        <w:jc w:val="both"/>
      </w:pPr>
      <w:r>
        <w:rPr>
          <w:rFonts w:ascii="Times New Roman"/>
          <w:b w:val="false"/>
          <w:i w:val="false"/>
          <w:color w:val="000000"/>
          <w:sz w:val="28"/>
        </w:rPr>
        <w:t>
      8. Мемлекеттiк қызметтi көрсету үшiн қажетті әрбір рәсімнің (іс–қимылдың) ұзақтығы көрсетілген құрылымдық бөлімшелер (қызметкерлер) арасындағы рәсімдер (іс–қимылдар) реттілігінің сипаттамасы:</w:t>
      </w:r>
    </w:p>
    <w:p>
      <w:pPr>
        <w:spacing w:after="0"/>
        <w:ind w:left="0"/>
        <w:jc w:val="both"/>
      </w:pPr>
      <w:r>
        <w:rPr>
          <w:rFonts w:ascii="Times New Roman"/>
          <w:b w:val="false"/>
          <w:i w:val="false"/>
          <w:color w:val="000000"/>
          <w:sz w:val="28"/>
        </w:rPr>
        <w:t>
      1) мемлекеттік көрсетілетін қызметті берушінің кеңсе қызметкерімен құжаттарды қабылдауы мен тіркеуі, құжаттарды мемлекеттік көрсетілетін қызметті берушінің басшысына беру – 15(он бес) минут ішінде;</w:t>
      </w:r>
    </w:p>
    <w:p>
      <w:pPr>
        <w:spacing w:after="0"/>
        <w:ind w:left="0"/>
        <w:jc w:val="both"/>
      </w:pPr>
      <w:r>
        <w:rPr>
          <w:rFonts w:ascii="Times New Roman"/>
          <w:b w:val="false"/>
          <w:i w:val="false"/>
          <w:color w:val="000000"/>
          <w:sz w:val="28"/>
        </w:rPr>
        <w:t xml:space="preserve">
      2) мемлекеттік көрсетілетін қызметті берушінің басшысымен құжаттарды қарау, құжаттарды мемлекеттік көрсетілетін қызметті берушінің маманына беру – 30 (отыз) минут ішінде; </w:t>
      </w:r>
    </w:p>
    <w:p>
      <w:pPr>
        <w:spacing w:after="0"/>
        <w:ind w:left="0"/>
        <w:jc w:val="both"/>
      </w:pPr>
      <w:r>
        <w:rPr>
          <w:rFonts w:ascii="Times New Roman"/>
          <w:b w:val="false"/>
          <w:i w:val="false"/>
          <w:color w:val="000000"/>
          <w:sz w:val="28"/>
        </w:rPr>
        <w:t>
      3) мемлекеттік көрсетілетін қызметті берушінің маманымен құжаттарды қойылатын талаптарға сәйкестігін қарауы және мемлекеттік қызмет көрсету нәтижесін дайындау – 2 (екі) жұмыс күні ішінде;</w:t>
      </w:r>
    </w:p>
    <w:p>
      <w:pPr>
        <w:spacing w:after="0"/>
        <w:ind w:left="0"/>
        <w:jc w:val="both"/>
      </w:pPr>
      <w:r>
        <w:rPr>
          <w:rFonts w:ascii="Times New Roman"/>
          <w:b w:val="false"/>
          <w:i w:val="false"/>
          <w:color w:val="000000"/>
          <w:sz w:val="28"/>
        </w:rPr>
        <w:t>
      4) мемлекеттік көрсетілетін қызметті берушінің басшысымен мемлекеттік қызмет көрсету нәтижесіне қол қою – 20 (жиырма) минут ішінде;</w:t>
      </w:r>
    </w:p>
    <w:bookmarkStart w:name="z223" w:id="441"/>
    <w:p>
      <w:pPr>
        <w:spacing w:after="0"/>
        <w:ind w:left="0"/>
        <w:jc w:val="both"/>
      </w:pPr>
      <w:r>
        <w:rPr>
          <w:rFonts w:ascii="Times New Roman"/>
          <w:b w:val="false"/>
          <w:i w:val="false"/>
          <w:color w:val="000000"/>
          <w:sz w:val="28"/>
        </w:rPr>
        <w:t>
      5) мемлекеттік көрсетілетін қызметті берушінің басшысымен қол қойылған мемлекеттік қызмет көрсету нәтижесін көрсетілетін қызмет алушыға жолдау – 1 (бір) жұмыс күні ішінде.</w:t>
      </w:r>
    </w:p>
    <w:bookmarkEnd w:id="441"/>
    <w:bookmarkStart w:name="z224" w:id="442"/>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42"/>
    <w:bookmarkStart w:name="z225" w:id="443"/>
    <w:p>
      <w:pPr>
        <w:spacing w:after="0"/>
        <w:ind w:left="0"/>
        <w:jc w:val="both"/>
      </w:pPr>
      <w:r>
        <w:rPr>
          <w:rFonts w:ascii="Times New Roman"/>
          <w:b w:val="false"/>
          <w:i w:val="false"/>
          <w:color w:val="000000"/>
          <w:sz w:val="28"/>
        </w:rPr>
        <w:t>
      9. Мемлекеттік корпорацияға жүгіну тәртібін әрбір рәсімнің (іс–қимылдың) көрсетілуімен сипаттау:</w:t>
      </w:r>
    </w:p>
    <w:bookmarkEnd w:id="443"/>
    <w:bookmarkStart w:name="z226" w:id="444"/>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қызмет көрсету арқылы операциялық залда жүзеге асырылады;</w:t>
      </w:r>
    </w:p>
    <w:bookmarkEnd w:id="444"/>
    <w:bookmarkStart w:name="z227" w:id="445"/>
    <w:p>
      <w:pPr>
        <w:spacing w:after="0"/>
        <w:ind w:left="0"/>
        <w:jc w:val="both"/>
      </w:pPr>
      <w:r>
        <w:rPr>
          <w:rFonts w:ascii="Times New Roman"/>
          <w:b w:val="false"/>
          <w:i w:val="false"/>
          <w:color w:val="000000"/>
          <w:sz w:val="28"/>
        </w:rPr>
        <w:t>
      2) 1–процесс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логин мен парольді енгізуі (авторизациялау процесі);</w:t>
      </w:r>
    </w:p>
    <w:bookmarkEnd w:id="445"/>
    <w:bookmarkStart w:name="z228" w:id="446"/>
    <w:p>
      <w:pPr>
        <w:spacing w:after="0"/>
        <w:ind w:left="0"/>
        <w:jc w:val="both"/>
      </w:pPr>
      <w:r>
        <w:rPr>
          <w:rFonts w:ascii="Times New Roman"/>
          <w:b w:val="false"/>
          <w:i w:val="false"/>
          <w:color w:val="000000"/>
          <w:sz w:val="28"/>
        </w:rPr>
        <w:t>
      3) 2–процесс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bookmarkEnd w:id="446"/>
    <w:bookmarkStart w:name="z229" w:id="447"/>
    <w:p>
      <w:pPr>
        <w:spacing w:after="0"/>
        <w:ind w:left="0"/>
        <w:jc w:val="both"/>
      </w:pPr>
      <w:r>
        <w:rPr>
          <w:rFonts w:ascii="Times New Roman"/>
          <w:b w:val="false"/>
          <w:i w:val="false"/>
          <w:color w:val="000000"/>
          <w:sz w:val="28"/>
        </w:rPr>
        <w:t>
      4) 3–процесс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bookmarkEnd w:id="447"/>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bookmarkStart w:name="z231" w:id="448"/>
    <w:p>
      <w:pPr>
        <w:spacing w:after="0"/>
        <w:ind w:left="0"/>
        <w:jc w:val="both"/>
      </w:pPr>
      <w:r>
        <w:rPr>
          <w:rFonts w:ascii="Times New Roman"/>
          <w:b w:val="false"/>
          <w:i w:val="false"/>
          <w:color w:val="000000"/>
          <w:sz w:val="28"/>
        </w:rPr>
        <w:t>
      6) 4–процесс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bookmarkEnd w:id="448"/>
    <w:bookmarkStart w:name="z232" w:id="449"/>
    <w:p>
      <w:pPr>
        <w:spacing w:after="0"/>
        <w:ind w:left="0"/>
        <w:jc w:val="both"/>
      </w:pPr>
      <w:r>
        <w:rPr>
          <w:rFonts w:ascii="Times New Roman"/>
          <w:b w:val="false"/>
          <w:i w:val="false"/>
          <w:color w:val="000000"/>
          <w:sz w:val="28"/>
        </w:rPr>
        <w:t>
      7) 5–процесс – Мемлекеттік корпорация операторының ЭЦҚ – мен куәландырылған (қол қойылған) электрондық құжатты (көрсетілетін қызметті алушының сұрауын) ЭҮШ арқылы электрондық үкіметтің аймақтық шлюзінің автоматтандырылған жұмыс орнына (бұдан әрі-ЭҮӨШ АЖО) жіберу;</w:t>
      </w:r>
    </w:p>
    <w:bookmarkEnd w:id="449"/>
    <w:bookmarkStart w:name="z233" w:id="450"/>
    <w:p>
      <w:pPr>
        <w:spacing w:after="0"/>
        <w:ind w:left="0"/>
        <w:jc w:val="both"/>
      </w:pPr>
      <w:r>
        <w:rPr>
          <w:rFonts w:ascii="Times New Roman"/>
          <w:b w:val="false"/>
          <w:i w:val="false"/>
          <w:color w:val="000000"/>
          <w:sz w:val="28"/>
        </w:rPr>
        <w:t>
      8) 6–процесс – электрондық құжатты ӨЭҮШ АЖО–да тіркеу;</w:t>
      </w:r>
    </w:p>
    <w:bookmarkEnd w:id="450"/>
    <w:bookmarkStart w:name="z234" w:id="451"/>
    <w:p>
      <w:pPr>
        <w:spacing w:after="0"/>
        <w:ind w:left="0"/>
        <w:jc w:val="both"/>
      </w:pPr>
      <w:r>
        <w:rPr>
          <w:rFonts w:ascii="Times New Roman"/>
          <w:b w:val="false"/>
          <w:i w:val="false"/>
          <w:color w:val="000000"/>
          <w:sz w:val="28"/>
        </w:rPr>
        <w:t>
      9) 2 шарт – көрсетілетін қызметті берушінің көрсетілетін қызметті алушы қоса берген Стандартта көрсетілген құжаттардың және қызмет көрсету негіздерінің сәйкестігін тексеруі (өңдеуі);</w:t>
      </w:r>
    </w:p>
    <w:bookmarkEnd w:id="451"/>
    <w:bookmarkStart w:name="z235" w:id="452"/>
    <w:p>
      <w:pPr>
        <w:spacing w:after="0"/>
        <w:ind w:left="0"/>
        <w:jc w:val="both"/>
      </w:pPr>
      <w:r>
        <w:rPr>
          <w:rFonts w:ascii="Times New Roman"/>
          <w:b w:val="false"/>
          <w:i w:val="false"/>
          <w:color w:val="000000"/>
          <w:sz w:val="28"/>
        </w:rPr>
        <w:t>
      10) 7–процесс – көрсетілетін қызметті алушының құжаттарында бұзушылықтың болуына байланысты сұрау салынған қызметтен бас тарту туралы хабарламаны қалыптастыруы;</w:t>
      </w:r>
    </w:p>
    <w:bookmarkEnd w:id="452"/>
    <w:bookmarkStart w:name="z236" w:id="453"/>
    <w:p>
      <w:pPr>
        <w:spacing w:after="0"/>
        <w:ind w:left="0"/>
        <w:jc w:val="both"/>
      </w:pPr>
      <w:r>
        <w:rPr>
          <w:rFonts w:ascii="Times New Roman"/>
          <w:b w:val="false"/>
          <w:i w:val="false"/>
          <w:color w:val="000000"/>
          <w:sz w:val="28"/>
        </w:rPr>
        <w:t>
      11) 8–процесс – көрсетілетін қызметті алушының ӨЭҮШ АЖО қалыптастырған қызметтің нәтижесін (шешім) Мемлекеттік корпорациясының операторы арқылы алуы.</w:t>
      </w:r>
    </w:p>
    <w:bookmarkEnd w:id="453"/>
    <w:bookmarkStart w:name="z237" w:id="454"/>
    <w:p>
      <w:pPr>
        <w:spacing w:after="0"/>
        <w:ind w:left="0"/>
        <w:jc w:val="both"/>
      </w:pPr>
      <w:r>
        <w:rPr>
          <w:rFonts w:ascii="Times New Roman"/>
          <w:b w:val="false"/>
          <w:i w:val="false"/>
          <w:color w:val="000000"/>
          <w:sz w:val="28"/>
        </w:rPr>
        <w:t xml:space="preserve">
      10. Әрбір рәсімнің көрсетілуімен портал арқылы түсетін өтініштер тәртібін сипаттау: </w:t>
      </w:r>
    </w:p>
    <w:bookmarkEnd w:id="454"/>
    <w:bookmarkStart w:name="z238" w:id="455"/>
    <w:p>
      <w:pPr>
        <w:spacing w:after="0"/>
        <w:ind w:left="0"/>
        <w:jc w:val="both"/>
      </w:pPr>
      <w:r>
        <w:rPr>
          <w:rFonts w:ascii="Times New Roman"/>
          <w:b w:val="false"/>
          <w:i w:val="false"/>
          <w:color w:val="000000"/>
          <w:sz w:val="28"/>
        </w:rPr>
        <w:t>
      1) көрсетілетін қызметті алушы порталда тіркеуді жеке сәйкестендіру нөмірінің (бұдан әрі – ЖСН), сонымен қатар парольдің көмегімен жүзеге асырады;</w:t>
      </w:r>
    </w:p>
    <w:bookmarkEnd w:id="455"/>
    <w:p>
      <w:pPr>
        <w:spacing w:after="0"/>
        <w:ind w:left="0"/>
        <w:jc w:val="both"/>
      </w:pPr>
      <w:r>
        <w:rPr>
          <w:rFonts w:ascii="Times New Roman"/>
          <w:b w:val="false"/>
          <w:i w:val="false"/>
          <w:color w:val="000000"/>
          <w:sz w:val="28"/>
        </w:rPr>
        <w:t>
      2) 1–процесс – көрсетілетін қызметті алушының қызмет алу үшін порталда ЖСН және парольді енгізуі (авторизация үдерісі);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түпнұсқалығын порталда тексеру;</w:t>
      </w:r>
    </w:p>
    <w:p>
      <w:pPr>
        <w:spacing w:after="0"/>
        <w:ind w:left="0"/>
        <w:jc w:val="both"/>
      </w:pPr>
      <w:r>
        <w:rPr>
          <w:rFonts w:ascii="Times New Roman"/>
          <w:b w:val="false"/>
          <w:i w:val="false"/>
          <w:color w:val="000000"/>
          <w:sz w:val="28"/>
        </w:rPr>
        <w:t>
      4) 2–процесс – көрсетілетін қызметті алушының құжаттарында бұзушылықтың болуына байланысты порталдың авторизациялаудан бас тарту туралы хабарламаны қалыптастыруы;</w:t>
      </w:r>
    </w:p>
    <w:p>
      <w:pPr>
        <w:spacing w:after="0"/>
        <w:ind w:left="0"/>
        <w:jc w:val="both"/>
      </w:pPr>
      <w:r>
        <w:rPr>
          <w:rFonts w:ascii="Times New Roman"/>
          <w:b w:val="false"/>
          <w:i w:val="false"/>
          <w:color w:val="000000"/>
          <w:sz w:val="28"/>
        </w:rPr>
        <w:t>
      5) 3–процесс – көрсетілетін қызметті алушының осы регламентте көрсетілген қызметті таңдауы, қызметті көрсету үшін экранға сұраныс нысанын шығару және нысан талаптары мен оның құрылымын ескере отырып, көрсетілетін қызметті алушының нысанды толтыруы (деректерді енгізуі), қажетті құжаттардың электрондық түріндегі көшірмелерін сұраныс нысанына бекіту, сондай–ақ сұранысты куәландыру (қол қою) үшін көрсетілетін қызметті алушының ЭЦҚ қол қойылған тіркеу куәлігін таңдауы;</w:t>
      </w:r>
    </w:p>
    <w:p>
      <w:pPr>
        <w:spacing w:after="0"/>
        <w:ind w:left="0"/>
        <w:jc w:val="both"/>
      </w:pPr>
      <w:r>
        <w:rPr>
          <w:rFonts w:ascii="Times New Roman"/>
          <w:b w:val="false"/>
          <w:i w:val="false"/>
          <w:color w:val="000000"/>
          <w:sz w:val="28"/>
        </w:rPr>
        <w:t>
      6) 2–шарт – порталда ЭЦҚ тіркеу куәлігінің қолдану мерзімін және қайтарылған (күші жойылған) тіркеу куәліктерінің тізімінде жоқтығын, сондай–ақ сәйкестендіру деректерінің сәйкестігін (сұраныста көрсетілген ЖСН мен ЭЦҚ тіркеу куәлігінде көрсетілген ЖСН арасында) тексеру;</w:t>
      </w:r>
    </w:p>
    <w:p>
      <w:pPr>
        <w:spacing w:after="0"/>
        <w:ind w:left="0"/>
        <w:jc w:val="both"/>
      </w:pPr>
      <w:r>
        <w:rPr>
          <w:rFonts w:ascii="Times New Roman"/>
          <w:b w:val="false"/>
          <w:i w:val="false"/>
          <w:color w:val="000000"/>
          <w:sz w:val="28"/>
        </w:rPr>
        <w:t>
      7) 4–процесс – көрсетілетін қызметті алушының ЭЦҚ расталмауына байланысты сұратылып жатқан қызметтен бас тарту жөнінде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 сұранысты өңдеуі үшін ЭҮШ арқылы көрсетілетін қызметті берушінің ЭЦҚ–мен куәландырылған (қол қойылған) электрондық құжаттарды (көрсетілетін қызметті алушының сұранысын) ӨЭҮШ АЖО–ға жіберу;</w:t>
      </w:r>
    </w:p>
    <w:p>
      <w:pPr>
        <w:spacing w:after="0"/>
        <w:ind w:left="0"/>
        <w:jc w:val="both"/>
      </w:pPr>
      <w:r>
        <w:rPr>
          <w:rFonts w:ascii="Times New Roman"/>
          <w:b w:val="false"/>
          <w:i w:val="false"/>
          <w:color w:val="000000"/>
          <w:sz w:val="28"/>
        </w:rPr>
        <w:t>
      9) 3–шарт – көрсетілетін қызметті берушінің көрсетілетін қызметті алушының қоса берген құжаттарының және қызмет көрсету үшін негіздерге сәйкестігін тексеруі;</w:t>
      </w:r>
    </w:p>
    <w:p>
      <w:pPr>
        <w:spacing w:after="0"/>
        <w:ind w:left="0"/>
        <w:jc w:val="both"/>
      </w:pPr>
      <w:r>
        <w:rPr>
          <w:rFonts w:ascii="Times New Roman"/>
          <w:b w:val="false"/>
          <w:i w:val="false"/>
          <w:color w:val="000000"/>
          <w:sz w:val="28"/>
        </w:rPr>
        <w:t>
      10) 6–процесс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p>
      <w:pPr>
        <w:spacing w:after="0"/>
        <w:ind w:left="0"/>
        <w:jc w:val="both"/>
      </w:pPr>
      <w:r>
        <w:rPr>
          <w:rFonts w:ascii="Times New Roman"/>
          <w:b w:val="false"/>
          <w:i w:val="false"/>
          <w:color w:val="000000"/>
          <w:sz w:val="28"/>
        </w:rPr>
        <w:t>
      11) 7–процесс – көрсетілетін қызметті алушының ӨЭҮШ АЖО қалыптастырған қызметтің нәтижесін (электрондық құжат нысанындағы хабарламаны) алуы.</w:t>
      </w:r>
    </w:p>
    <w:p>
      <w:pPr>
        <w:spacing w:after="0"/>
        <w:ind w:left="0"/>
        <w:jc w:val="both"/>
      </w:pPr>
      <w:r>
        <w:rPr>
          <w:rFonts w:ascii="Times New Roman"/>
          <w:b w:val="false"/>
          <w:i w:val="false"/>
          <w:color w:val="000000"/>
          <w:sz w:val="28"/>
        </w:rPr>
        <w:t>
      Портал арқылы мемлекеттік қызметті көрсету кезінде қатыстырылған ақпараттық жүйелердің функционалдық өзара іс–қимыл диаграммасы осы регламентке 1–қосымшада келтірілген.</w:t>
      </w:r>
    </w:p>
    <w:p>
      <w:pPr>
        <w:spacing w:after="0"/>
        <w:ind w:left="0"/>
        <w:jc w:val="both"/>
      </w:pPr>
      <w:r>
        <w:rPr>
          <w:rFonts w:ascii="Times New Roman"/>
          <w:b w:val="false"/>
          <w:i w:val="false"/>
          <w:color w:val="000000"/>
          <w:sz w:val="28"/>
        </w:rPr>
        <w:t>
      11.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халыққа қызмет көрсету орталығымен өзара іс–қимыл тәртібін сипаттау, мемлекеттік қызмет көрсету процесінде ақпараттық жүйелерді пайдалану тәртібін сипаттау осы регламентке 2–қосымшаға сай мемлекеттік көрсетілетін қызметтің бизнес–үдерістердің анықтамалығында көрсетіледі.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мекемелеріндегі білім алушылар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тәрбиенушілердің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санаттарына қала сыртындағы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мектеп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лагерьлерде демалуы үшін құжаттар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және жолдама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1-қосымша</w:t>
            </w:r>
          </w:p>
        </w:tc>
      </w:tr>
    </w:tbl>
    <w:p>
      <w:pPr>
        <w:spacing w:after="0"/>
        <w:ind w:left="0"/>
        <w:jc w:val="left"/>
      </w:pPr>
      <w:r>
        <w:rPr>
          <w:rFonts w:ascii="Times New Roman"/>
          <w:b/>
          <w:i w:val="false"/>
          <w:color w:val="000000"/>
        </w:rPr>
        <w:t xml:space="preserve"> Портал арқылы мемлекеттік қызметті көрсету кезінде қатыстырылған ақпараттық жүйелердің функционалдық өзара іс–қимыл диаграммасы</w:t>
      </w:r>
    </w:p>
    <w:p>
      <w:pPr>
        <w:spacing w:after="0"/>
        <w:ind w:left="0"/>
        <w:jc w:val="left"/>
      </w:pPr>
      <w:r>
        <w:br/>
      </w:r>
    </w:p>
    <w:p>
      <w:pPr>
        <w:spacing w:after="0"/>
        <w:ind w:left="0"/>
        <w:jc w:val="both"/>
      </w:pPr>
      <w:r>
        <w:drawing>
          <wp:inline distT="0" distB="0" distL="0" distR="0">
            <wp:extent cx="7810500" cy="3225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7810500" cy="3225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289800" cy="363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7289800" cy="363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білім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мекемелеріндегі білім алушылар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мен тәрбиенушілердің жекелеген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санаттарына қала сыртындағы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және мектеп жанындағы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лагерьлерде демалуы үшін құжаттар</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қабылдау және жолдама беру"</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көрсетілетін қызмет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регламентіне 2-қосымша</w:t>
            </w:r>
          </w:p>
        </w:tc>
      </w:tr>
    </w:tbl>
    <w:p>
      <w:pPr>
        <w:spacing w:after="0"/>
        <w:ind w:left="0"/>
        <w:jc w:val="left"/>
      </w:pPr>
      <w:r>
        <w:rPr>
          <w:rFonts w:ascii="Times New Roman"/>
          <w:b/>
          <w:i w:val="false"/>
          <w:color w:val="000000"/>
        </w:rPr>
        <w:t xml:space="preserve"> "Мемлекеттік білім беру мекемелеріндегі білім алушылар мен тәрбиенушілердің жекелеген санаттарына қала сыртындағы және мектеп жанындағы лагерьлерде демалуы үшін құжаттар қабылдау және жолдама беру" мемлекеттік көрсетілетін қызметтің бизнес–үдерістердің анықтамалығы</w:t>
      </w:r>
    </w:p>
    <w:p>
      <w:pPr>
        <w:spacing w:after="0"/>
        <w:ind w:left="0"/>
        <w:jc w:val="left"/>
      </w:pPr>
      <w:r>
        <w:br/>
      </w:r>
    </w:p>
    <w:p>
      <w:pPr>
        <w:spacing w:after="0"/>
        <w:ind w:left="0"/>
        <w:jc w:val="both"/>
      </w:pPr>
      <w:r>
        <w:drawing>
          <wp:inline distT="0" distB="0" distL="0" distR="0">
            <wp:extent cx="7810500" cy="542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7810500" cy="5422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1663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7810500" cy="1663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13-қосымша</w:t>
            </w:r>
          </w:p>
        </w:tc>
      </w:tr>
    </w:tbl>
    <w:bookmarkStart w:name="z1721" w:id="456"/>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көрсетілетін қызмет регламенті</w:t>
      </w:r>
    </w:p>
    <w:bookmarkEnd w:id="456"/>
    <w:p>
      <w:pPr>
        <w:spacing w:after="0"/>
        <w:ind w:left="0"/>
        <w:jc w:val="both"/>
      </w:pPr>
      <w:r>
        <w:rPr>
          <w:rFonts w:ascii="Times New Roman"/>
          <w:b w:val="false"/>
          <w:i w:val="false"/>
          <w:color w:val="ff0000"/>
          <w:sz w:val="28"/>
        </w:rPr>
        <w:t xml:space="preserve">
      Ескерту. 13-қосымша жаңа редакцияда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1722" w:id="457"/>
    <w:p>
      <w:pPr>
        <w:spacing w:after="0"/>
        <w:ind w:left="0"/>
        <w:jc w:val="left"/>
      </w:pPr>
      <w:r>
        <w:rPr>
          <w:rFonts w:ascii="Times New Roman"/>
          <w:b/>
          <w:i w:val="false"/>
          <w:color w:val="000000"/>
        </w:rPr>
        <w:t xml:space="preserve"> 1-тарау. Жалпы ережелер</w:t>
      </w:r>
    </w:p>
    <w:bookmarkEnd w:id="457"/>
    <w:bookmarkStart w:name="z1723" w:id="458"/>
    <w:p>
      <w:pPr>
        <w:spacing w:after="0"/>
        <w:ind w:left="0"/>
        <w:jc w:val="both"/>
      </w:pPr>
      <w:r>
        <w:rPr>
          <w:rFonts w:ascii="Times New Roman"/>
          <w:b w:val="false"/>
          <w:i w:val="false"/>
          <w:color w:val="000000"/>
          <w:sz w:val="28"/>
        </w:rPr>
        <w:t>
      1. "Балаға кері әсер етпейтін ата–ана құқықтарынан айырылған ата–аналарға баламен кездесуіне рұқсат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(бұдан әрі – көрсетілетін қызметті беруші) көрсетеді.</w:t>
      </w:r>
    </w:p>
    <w:bookmarkEnd w:id="45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bookmarkStart w:name="z533" w:id="459"/>
    <w:p>
      <w:pPr>
        <w:spacing w:after="0"/>
        <w:ind w:left="0"/>
        <w:jc w:val="both"/>
      </w:pPr>
      <w:r>
        <w:rPr>
          <w:rFonts w:ascii="Times New Roman"/>
          <w:b w:val="false"/>
          <w:i w:val="false"/>
          <w:color w:val="000000"/>
          <w:sz w:val="28"/>
        </w:rPr>
        <w:t>
      1) көрсетілетін қызметті берушінің кеңсесі;</w:t>
      </w:r>
    </w:p>
    <w:bookmarkEnd w:id="459"/>
    <w:bookmarkStart w:name="z534" w:id="460"/>
    <w:p>
      <w:pPr>
        <w:spacing w:after="0"/>
        <w:ind w:left="0"/>
        <w:jc w:val="both"/>
      </w:pPr>
      <w:r>
        <w:rPr>
          <w:rFonts w:ascii="Times New Roman"/>
          <w:b w:val="false"/>
          <w:i w:val="false"/>
          <w:color w:val="000000"/>
          <w:sz w:val="28"/>
        </w:rPr>
        <w:t>
      2) "Азаматтарға арналған үкімет" мемлекеттік корпорациясының" коммерциялық емес қоғамы (бұдан әрі – Мемлекеттік корпорация) арқылы жүзеге асырылады.</w:t>
      </w:r>
    </w:p>
    <w:bookmarkEnd w:id="460"/>
    <w:bookmarkStart w:name="z535" w:id="461"/>
    <w:p>
      <w:pPr>
        <w:spacing w:after="0"/>
        <w:ind w:left="0"/>
        <w:jc w:val="both"/>
      </w:pPr>
      <w:r>
        <w:rPr>
          <w:rFonts w:ascii="Times New Roman"/>
          <w:b w:val="false"/>
          <w:i w:val="false"/>
          <w:color w:val="000000"/>
          <w:sz w:val="28"/>
        </w:rPr>
        <w:t>
      2. Мемлекеттік қызмет көрсету нысаны – қағаз жүзінде.</w:t>
      </w:r>
    </w:p>
    <w:bookmarkEnd w:id="461"/>
    <w:bookmarkStart w:name="z536" w:id="462"/>
    <w:p>
      <w:pPr>
        <w:spacing w:after="0"/>
        <w:ind w:left="0"/>
        <w:jc w:val="both"/>
      </w:pPr>
      <w:r>
        <w:rPr>
          <w:rFonts w:ascii="Times New Roman"/>
          <w:b w:val="false"/>
          <w:i w:val="false"/>
          <w:color w:val="000000"/>
          <w:sz w:val="28"/>
        </w:rPr>
        <w:t xml:space="preserve">
      3. Мемлекеттік қызмет көрсетудің нәтижесі – Қазақстан Республикасының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болып тіркелген) "Балаға кері әсер етпейтін ата–ана құқықтарынан айырылған ата–аналарға баламен кездесуіне рұқсат беру" мемлекеттік көрсетілетін қызмет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балаға кері әсер етпейтін ата–ана құқықтарынан айырылған ата–аналарға баламен кездесуіне қорғаншылық және қамқоршылық органының рұқсаты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 және негіздер бойынша бас тарту туралы дәлелді жауабы.</w:t>
      </w:r>
    </w:p>
    <w:bookmarkEnd w:id="462"/>
    <w:bookmarkStart w:name="z537" w:id="463"/>
    <w:p>
      <w:pPr>
        <w:spacing w:after="0"/>
        <w:ind w:left="0"/>
        <w:jc w:val="both"/>
      </w:pPr>
      <w:r>
        <w:rPr>
          <w:rFonts w:ascii="Times New Roman"/>
          <w:b w:val="false"/>
          <w:i w:val="false"/>
          <w:color w:val="000000"/>
          <w:sz w:val="28"/>
        </w:rPr>
        <w:t>
      Мемлекеттік қызмет көрсету нәтижесін ұсыну нысаны – қағаз түрінде.</w:t>
      </w:r>
    </w:p>
    <w:bookmarkEnd w:id="463"/>
    <w:bookmarkStart w:name="z538" w:id="464"/>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464"/>
    <w:bookmarkStart w:name="z539" w:id="465"/>
    <w:p>
      <w:pPr>
        <w:spacing w:after="0"/>
        <w:ind w:left="0"/>
        <w:jc w:val="both"/>
      </w:pPr>
      <w:r>
        <w:rPr>
          <w:rFonts w:ascii="Times New Roman"/>
          <w:b w:val="false"/>
          <w:i w:val="false"/>
          <w:color w:val="000000"/>
          <w:sz w:val="28"/>
        </w:rPr>
        <w:t xml:space="preserve">
      4. Мемлекеттік қызметті көрсету бойынша рәсімдерді (іс–қимылдарды) бастауға негіздеме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мен жеке тұлғалардың (бұдан әрі – көрсетілетін кызметті алушы) өтініші болып табылады.</w:t>
      </w:r>
    </w:p>
    <w:bookmarkEnd w:id="465"/>
    <w:bookmarkStart w:name="z540" w:id="466"/>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66"/>
    <w:bookmarkStart w:name="z541" w:id="46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кезден бастап қабылдайды және тіркеуді жүзеге асырады, басшылыққа бұрыштама қоюға жолдайды – 15 (он бес) минут;</w:t>
      </w:r>
    </w:p>
    <w:bookmarkEnd w:id="467"/>
    <w:bookmarkStart w:name="z542" w:id="468"/>
    <w:p>
      <w:pPr>
        <w:spacing w:after="0"/>
        <w:ind w:left="0"/>
        <w:jc w:val="both"/>
      </w:pPr>
      <w:r>
        <w:rPr>
          <w:rFonts w:ascii="Times New Roman"/>
          <w:b w:val="false"/>
          <w:i w:val="false"/>
          <w:color w:val="000000"/>
          <w:sz w:val="28"/>
        </w:rPr>
        <w:t>
      нәтижесі – кеңсенің кіріс хат–хабарламалар журналында құжаттарды тіркеу;</w:t>
      </w:r>
    </w:p>
    <w:bookmarkEnd w:id="468"/>
    <w:bookmarkStart w:name="z543" w:id="469"/>
    <w:p>
      <w:pPr>
        <w:spacing w:after="0"/>
        <w:ind w:left="0"/>
        <w:jc w:val="both"/>
      </w:pPr>
      <w:r>
        <w:rPr>
          <w:rFonts w:ascii="Times New Roman"/>
          <w:b w:val="false"/>
          <w:i w:val="false"/>
          <w:color w:val="000000"/>
          <w:sz w:val="28"/>
        </w:rPr>
        <w:t xml:space="preserve">
      2) көрсетілетін қызметті берушінің басшылығы құжаттарды қарастырады және көрсетілетін қызметті берушінің жауапты маманын анықтайды – 30 (отыз) минут ішінде; </w:t>
      </w:r>
    </w:p>
    <w:bookmarkEnd w:id="469"/>
    <w:bookmarkStart w:name="z544" w:id="470"/>
    <w:p>
      <w:pPr>
        <w:spacing w:after="0"/>
        <w:ind w:left="0"/>
        <w:jc w:val="both"/>
      </w:pPr>
      <w:r>
        <w:rPr>
          <w:rFonts w:ascii="Times New Roman"/>
          <w:b w:val="false"/>
          <w:i w:val="false"/>
          <w:color w:val="000000"/>
          <w:sz w:val="28"/>
        </w:rPr>
        <w:t>
      нәтижесі – орындау үшін жауапты маманды анықтау;</w:t>
      </w:r>
    </w:p>
    <w:bookmarkEnd w:id="470"/>
    <w:bookmarkStart w:name="z545" w:id="471"/>
    <w:p>
      <w:pPr>
        <w:spacing w:after="0"/>
        <w:ind w:left="0"/>
        <w:jc w:val="both"/>
      </w:pPr>
      <w:r>
        <w:rPr>
          <w:rFonts w:ascii="Times New Roman"/>
          <w:b w:val="false"/>
          <w:i w:val="false"/>
          <w:color w:val="000000"/>
          <w:sz w:val="28"/>
        </w:rPr>
        <w:t>
      3) көрсетілетін қызметті берушінің жауапты маманы келіп түскен құжаттарды қойылатын талаптарға сәйкестігін қарайды және мемлекеттік қызмет көрсету нәтижесін дайындайды – 2 (екі) жұмыс күні ішінде;</w:t>
      </w:r>
    </w:p>
    <w:bookmarkEnd w:id="471"/>
    <w:bookmarkStart w:name="z546" w:id="472"/>
    <w:p>
      <w:pPr>
        <w:spacing w:after="0"/>
        <w:ind w:left="0"/>
        <w:jc w:val="both"/>
      </w:pPr>
      <w:r>
        <w:rPr>
          <w:rFonts w:ascii="Times New Roman"/>
          <w:b w:val="false"/>
          <w:i w:val="false"/>
          <w:color w:val="000000"/>
          <w:sz w:val="28"/>
        </w:rPr>
        <w:t>
      нәтижесі – мемлекеттік қызмет көрсету нәтижесін қол қоюға ұсыну;</w:t>
      </w:r>
    </w:p>
    <w:bookmarkEnd w:id="472"/>
    <w:bookmarkStart w:name="z547" w:id="473"/>
    <w:p>
      <w:pPr>
        <w:spacing w:after="0"/>
        <w:ind w:left="0"/>
        <w:jc w:val="both"/>
      </w:pPr>
      <w:r>
        <w:rPr>
          <w:rFonts w:ascii="Times New Roman"/>
          <w:b w:val="false"/>
          <w:i w:val="false"/>
          <w:color w:val="000000"/>
          <w:sz w:val="28"/>
        </w:rPr>
        <w:t xml:space="preserve">
      4) көрсетілетін қызметті берушінің басшысы мемлекеттік қызмет көрсету нәтижесін қарайды және қол қояды – 30 (отыз) минут ішінде; </w:t>
      </w:r>
    </w:p>
    <w:bookmarkEnd w:id="473"/>
    <w:bookmarkStart w:name="z548" w:id="474"/>
    <w:p>
      <w:pPr>
        <w:spacing w:after="0"/>
        <w:ind w:left="0"/>
        <w:jc w:val="both"/>
      </w:pPr>
      <w:r>
        <w:rPr>
          <w:rFonts w:ascii="Times New Roman"/>
          <w:b w:val="false"/>
          <w:i w:val="false"/>
          <w:color w:val="000000"/>
          <w:sz w:val="28"/>
        </w:rPr>
        <w:t xml:space="preserve">
      нәтижесі – мемлекеттік қызмет көрсету нәтижесін кеңсеге тіркеуге жолдау; </w:t>
      </w:r>
    </w:p>
    <w:bookmarkEnd w:id="474"/>
    <w:bookmarkStart w:name="z549" w:id="475"/>
    <w:p>
      <w:pPr>
        <w:spacing w:after="0"/>
        <w:ind w:left="0"/>
        <w:jc w:val="both"/>
      </w:pPr>
      <w:r>
        <w:rPr>
          <w:rFonts w:ascii="Times New Roman"/>
          <w:b w:val="false"/>
          <w:i w:val="false"/>
          <w:color w:val="000000"/>
          <w:sz w:val="28"/>
        </w:rPr>
        <w:t>
      5) көрсетілетін қызметті берушінің кеңсесі мемлекеттік қызмет көрсету нәтижесін тіркейді және көрсетілетін қызметті алушыға рұқсат береді – 1 (бір) жұмыс күні ішінде;</w:t>
      </w:r>
    </w:p>
    <w:bookmarkEnd w:id="475"/>
    <w:bookmarkStart w:name="z550" w:id="476"/>
    <w:p>
      <w:pPr>
        <w:spacing w:after="0"/>
        <w:ind w:left="0"/>
        <w:jc w:val="both"/>
      </w:pPr>
      <w:r>
        <w:rPr>
          <w:rFonts w:ascii="Times New Roman"/>
          <w:b w:val="false"/>
          <w:i w:val="false"/>
          <w:color w:val="000000"/>
          <w:sz w:val="28"/>
        </w:rPr>
        <w:t>
      нәтижесі – көрсетілетін қызметті алушының мемлекеттік қызмет көрсету нәтижесін алуы.</w:t>
      </w:r>
    </w:p>
    <w:bookmarkEnd w:id="476"/>
    <w:bookmarkStart w:name="z551" w:id="477"/>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477"/>
    <w:bookmarkStart w:name="z552" w:id="478"/>
    <w:p>
      <w:pPr>
        <w:spacing w:after="0"/>
        <w:ind w:left="0"/>
        <w:jc w:val="both"/>
      </w:pPr>
      <w:r>
        <w:rPr>
          <w:rFonts w:ascii="Times New Roman"/>
          <w:b w:val="false"/>
          <w:i w:val="false"/>
          <w:color w:val="000000"/>
          <w:sz w:val="28"/>
        </w:rPr>
        <w:t>
      6. Мемлекеттік қызмет көрсету процесіне қатысатын көрсетілетін қызметті берушілердің, құрылымдық бөлімшелерінің (қызметкерлерінің) тізбесін:</w:t>
      </w:r>
    </w:p>
    <w:bookmarkEnd w:id="478"/>
    <w:bookmarkStart w:name="z553" w:id="479"/>
    <w:p>
      <w:pPr>
        <w:spacing w:after="0"/>
        <w:ind w:left="0"/>
        <w:jc w:val="both"/>
      </w:pPr>
      <w:r>
        <w:rPr>
          <w:rFonts w:ascii="Times New Roman"/>
          <w:b w:val="false"/>
          <w:i w:val="false"/>
          <w:color w:val="000000"/>
          <w:sz w:val="28"/>
        </w:rPr>
        <w:t>
      1) көрсетілетін қызметті берушінің кеңсе қызметкері;</w:t>
      </w:r>
    </w:p>
    <w:bookmarkEnd w:id="479"/>
    <w:bookmarkStart w:name="z554" w:id="480"/>
    <w:p>
      <w:pPr>
        <w:spacing w:after="0"/>
        <w:ind w:left="0"/>
        <w:jc w:val="both"/>
      </w:pPr>
      <w:r>
        <w:rPr>
          <w:rFonts w:ascii="Times New Roman"/>
          <w:b w:val="false"/>
          <w:i w:val="false"/>
          <w:color w:val="000000"/>
          <w:sz w:val="28"/>
        </w:rPr>
        <w:t>
      2) көрсетілетін қызметті берушінің басшысы;</w:t>
      </w:r>
    </w:p>
    <w:bookmarkEnd w:id="480"/>
    <w:bookmarkStart w:name="z555" w:id="481"/>
    <w:p>
      <w:pPr>
        <w:spacing w:after="0"/>
        <w:ind w:left="0"/>
        <w:jc w:val="both"/>
      </w:pPr>
      <w:r>
        <w:rPr>
          <w:rFonts w:ascii="Times New Roman"/>
          <w:b w:val="false"/>
          <w:i w:val="false"/>
          <w:color w:val="000000"/>
          <w:sz w:val="28"/>
        </w:rPr>
        <w:t>
      3) көрсетілетін қызметті берушінің жауапты орындаушысы.</w:t>
      </w:r>
    </w:p>
    <w:bookmarkEnd w:id="481"/>
    <w:bookmarkStart w:name="z556" w:id="482"/>
    <w:p>
      <w:pPr>
        <w:spacing w:after="0"/>
        <w:ind w:left="0"/>
        <w:jc w:val="both"/>
      </w:pPr>
      <w:r>
        <w:rPr>
          <w:rFonts w:ascii="Times New Roman"/>
          <w:b w:val="false"/>
          <w:i w:val="false"/>
          <w:color w:val="000000"/>
          <w:sz w:val="28"/>
        </w:rPr>
        <w:t>
      7. Мемлекеттік қызмет көрсетуге қажетті рәсімнің (іс–қимылдың) сипаты:</w:t>
      </w:r>
    </w:p>
    <w:bookmarkEnd w:id="482"/>
    <w:bookmarkStart w:name="z557" w:id="483"/>
    <w:p>
      <w:pPr>
        <w:spacing w:after="0"/>
        <w:ind w:left="0"/>
        <w:jc w:val="both"/>
      </w:pPr>
      <w:r>
        <w:rPr>
          <w:rFonts w:ascii="Times New Roman"/>
          <w:b w:val="false"/>
          <w:i w:val="false"/>
          <w:color w:val="000000"/>
          <w:sz w:val="28"/>
        </w:rPr>
        <w:t>
      1) кеңсе қызметкері құжаттарды қабылдайды және тіркейді, көрсетілетін қызметті берушінің басшысына құжаттарды жолдайды – 15 (он бес) минут;</w:t>
      </w:r>
    </w:p>
    <w:bookmarkEnd w:id="483"/>
    <w:bookmarkStart w:name="z558" w:id="484"/>
    <w:p>
      <w:pPr>
        <w:spacing w:after="0"/>
        <w:ind w:left="0"/>
        <w:jc w:val="both"/>
      </w:pPr>
      <w:r>
        <w:rPr>
          <w:rFonts w:ascii="Times New Roman"/>
          <w:b w:val="false"/>
          <w:i w:val="false"/>
          <w:color w:val="000000"/>
          <w:sz w:val="28"/>
        </w:rPr>
        <w:t>
      2) көрсетілетін қызметті берушінің басшысының құжаттарды қарауы, құжаттарды жауапты маманға жіберуі – 30 (отыз) минут ішінде;</w:t>
      </w:r>
    </w:p>
    <w:bookmarkEnd w:id="484"/>
    <w:bookmarkStart w:name="z559" w:id="485"/>
    <w:p>
      <w:pPr>
        <w:spacing w:after="0"/>
        <w:ind w:left="0"/>
        <w:jc w:val="both"/>
      </w:pPr>
      <w:r>
        <w:rPr>
          <w:rFonts w:ascii="Times New Roman"/>
          <w:b w:val="false"/>
          <w:i w:val="false"/>
          <w:color w:val="000000"/>
          <w:sz w:val="28"/>
        </w:rPr>
        <w:t>
      3) жауапты маманның құжаттарды қойылатын талаптарға сәйкестігін қарауы және мемлекеттік қызмет көрсету нәтижесін дайындауы – 2 (екі) жұмыс күні ішінде;</w:t>
      </w:r>
    </w:p>
    <w:bookmarkEnd w:id="485"/>
    <w:bookmarkStart w:name="z560" w:id="486"/>
    <w:p>
      <w:pPr>
        <w:spacing w:after="0"/>
        <w:ind w:left="0"/>
        <w:jc w:val="both"/>
      </w:pPr>
      <w:r>
        <w:rPr>
          <w:rFonts w:ascii="Times New Roman"/>
          <w:b w:val="false"/>
          <w:i w:val="false"/>
          <w:color w:val="000000"/>
          <w:sz w:val="28"/>
        </w:rPr>
        <w:t>
      4) көрсетілетін қызметті берушінің басшысы мемлекеттік қызмет көрсетудің нәтижесіне қол қоюы – 30 (отыз) минут ішінде;</w:t>
      </w:r>
    </w:p>
    <w:bookmarkEnd w:id="486"/>
    <w:bookmarkStart w:name="z561" w:id="487"/>
    <w:p>
      <w:pPr>
        <w:spacing w:after="0"/>
        <w:ind w:left="0"/>
        <w:jc w:val="both"/>
      </w:pPr>
      <w:r>
        <w:rPr>
          <w:rFonts w:ascii="Times New Roman"/>
          <w:b w:val="false"/>
          <w:i w:val="false"/>
          <w:color w:val="000000"/>
          <w:sz w:val="28"/>
        </w:rPr>
        <w:t>
      5) көрсетілетін қызметті берушінің басшысы қолы қойылған мемлекеттік қызмет көрсету нәтижесін көрсетілетін қызметті алушыға жолдау – 1 (бір) жұмыс күні ішінде.</w:t>
      </w:r>
    </w:p>
    <w:bookmarkEnd w:id="487"/>
    <w:bookmarkStart w:name="z562" w:id="488"/>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488"/>
    <w:bookmarkStart w:name="z563" w:id="489"/>
    <w:p>
      <w:pPr>
        <w:spacing w:after="0"/>
        <w:ind w:left="0"/>
        <w:jc w:val="both"/>
      </w:pPr>
      <w:r>
        <w:rPr>
          <w:rFonts w:ascii="Times New Roman"/>
          <w:b w:val="false"/>
          <w:i w:val="false"/>
          <w:color w:val="000000"/>
          <w:sz w:val="28"/>
        </w:rPr>
        <w:t>
      8. Әрбір рәсімнің (іс–қимылдың) ұзақтығын көрсете отырып, Мемлекеттік корпорацияға жүгіну тәртібін сипаттау:</w:t>
      </w:r>
    </w:p>
    <w:bookmarkEnd w:id="489"/>
    <w:bookmarkStart w:name="z564" w:id="490"/>
    <w:p>
      <w:pPr>
        <w:spacing w:after="0"/>
        <w:ind w:left="0"/>
        <w:jc w:val="both"/>
      </w:pPr>
      <w:r>
        <w:rPr>
          <w:rFonts w:ascii="Times New Roman"/>
          <w:b w:val="false"/>
          <w:i w:val="false"/>
          <w:color w:val="000000"/>
          <w:sz w:val="28"/>
        </w:rPr>
        <w:t>
      1) мемлекеттік көрсетілетін қызметті алушы Мемлекеттік корпорация операторына қажетті құжаттарды және өтінішті тапсырады, ол электрондық кезек ретімен операциялық залда жүзеге асырылады;</w:t>
      </w:r>
    </w:p>
    <w:bookmarkEnd w:id="490"/>
    <w:bookmarkStart w:name="z565" w:id="491"/>
    <w:p>
      <w:pPr>
        <w:spacing w:after="0"/>
        <w:ind w:left="0"/>
        <w:jc w:val="both"/>
      </w:pPr>
      <w:r>
        <w:rPr>
          <w:rFonts w:ascii="Times New Roman"/>
          <w:b w:val="false"/>
          <w:i w:val="false"/>
          <w:color w:val="000000"/>
          <w:sz w:val="28"/>
        </w:rPr>
        <w:t>
      2) 1 процесс – қызмет көрсету үшін мемлекеттік корпорация операторының Мемлекеттік корпорацияның ықпалдастырылған ақпараттық жүйесінің автоматтандырылған жұмыс орнына (бұдан әрі – ЫАЖ АЖО) логин мен парольді енгізуі (авторизациялау процесі);</w:t>
      </w:r>
    </w:p>
    <w:bookmarkEnd w:id="491"/>
    <w:bookmarkStart w:name="z566" w:id="492"/>
    <w:p>
      <w:pPr>
        <w:spacing w:after="0"/>
        <w:ind w:left="0"/>
        <w:jc w:val="both"/>
      </w:pPr>
      <w:r>
        <w:rPr>
          <w:rFonts w:ascii="Times New Roman"/>
          <w:b w:val="false"/>
          <w:i w:val="false"/>
          <w:color w:val="000000"/>
          <w:sz w:val="28"/>
        </w:rPr>
        <w:t>
      3) 2 процесс – Мемлекеттік корпорация операторының қызметті таңдауы, экранға мемлекеттік қызметті көрсету үшін сұрау нысанын шығаруы және Мемлекеттік корпорация операторының көрсетілетін қызметті алушының деректерін, сондай–ақ көрсетілетін қызметті алушы өкілінің сенім хат бойынша (нотариалды түрде куәландырылған сенім хат болған жағдайда) деректерін енгізуі;</w:t>
      </w:r>
    </w:p>
    <w:bookmarkEnd w:id="492"/>
    <w:bookmarkStart w:name="z567" w:id="493"/>
    <w:p>
      <w:pPr>
        <w:spacing w:after="0"/>
        <w:ind w:left="0"/>
        <w:jc w:val="both"/>
      </w:pPr>
      <w:r>
        <w:rPr>
          <w:rFonts w:ascii="Times New Roman"/>
          <w:b w:val="false"/>
          <w:i w:val="false"/>
          <w:color w:val="000000"/>
          <w:sz w:val="28"/>
        </w:rPr>
        <w:t>
      4) 3 процесс – электрондық үкімет шлюзі (бұдан әрі – ЭҮШ) арқылы жеке тұлғалар мемлекеттік деректер қорына (бұдан әрі – ЖТ МДҚ) көрсетілетін қызметті алушының деректері туралы, сондай–ақ Бірыңғай нотариалдық ақпараттық жүйеге (бұдан әрі – БНАЖ) – көрсетілетін қызметті алушы өкілінің сенім хат деректері туралы сұрауды жіберу;</w:t>
      </w:r>
    </w:p>
    <w:bookmarkEnd w:id="493"/>
    <w:bookmarkStart w:name="z568" w:id="494"/>
    <w:p>
      <w:pPr>
        <w:spacing w:after="0"/>
        <w:ind w:left="0"/>
        <w:jc w:val="both"/>
      </w:pPr>
      <w:r>
        <w:rPr>
          <w:rFonts w:ascii="Times New Roman"/>
          <w:b w:val="false"/>
          <w:i w:val="false"/>
          <w:color w:val="000000"/>
          <w:sz w:val="28"/>
        </w:rPr>
        <w:t>
      5) 1 шарт – ЖТ МДҚ–да көрсетілетін қызметті алушы деректерінің және БНАЖ–да сенім хат деректерінің бар болуын тексеру;</w:t>
      </w:r>
    </w:p>
    <w:bookmarkEnd w:id="494"/>
    <w:bookmarkStart w:name="z569" w:id="495"/>
    <w:p>
      <w:pPr>
        <w:spacing w:after="0"/>
        <w:ind w:left="0"/>
        <w:jc w:val="both"/>
      </w:pPr>
      <w:r>
        <w:rPr>
          <w:rFonts w:ascii="Times New Roman"/>
          <w:b w:val="false"/>
          <w:i w:val="false"/>
          <w:color w:val="000000"/>
          <w:sz w:val="28"/>
        </w:rPr>
        <w:t>
      6) 4 процесс – ЖТ МДҚ–да көрсетілетін қызметті алушының деректерінің және БНАЖ–да сенім хат деректерінің болмауына байланысты, деректерді алу мүмкін болмауы туралы хабарламаны қалыптастыру;</w:t>
      </w:r>
    </w:p>
    <w:bookmarkEnd w:id="495"/>
    <w:bookmarkStart w:name="z570" w:id="496"/>
    <w:p>
      <w:pPr>
        <w:spacing w:after="0"/>
        <w:ind w:left="0"/>
        <w:jc w:val="both"/>
      </w:pPr>
      <w:r>
        <w:rPr>
          <w:rFonts w:ascii="Times New Roman"/>
          <w:b w:val="false"/>
          <w:i w:val="false"/>
          <w:color w:val="000000"/>
          <w:sz w:val="28"/>
        </w:rPr>
        <w:t>
      7) 5 процесс – ЭҮШ арқылы өңірлік электрондық үкімет шлюзінің ақпараттық жұмыс орнына (бұдан әрі – ӨЭҮШ АЖО) Мемлекеттік корпорация операторының ЭЦҚ–мен куәландырылған (қол қойылған) электрондық құжаттарды (көрсетілетін қызметті алушының сұрауын) жіберу.</w:t>
      </w:r>
    </w:p>
    <w:bookmarkEnd w:id="496"/>
    <w:bookmarkStart w:name="z571" w:id="497"/>
    <w:p>
      <w:pPr>
        <w:spacing w:after="0"/>
        <w:ind w:left="0"/>
        <w:jc w:val="both"/>
      </w:pPr>
      <w:r>
        <w:rPr>
          <w:rFonts w:ascii="Times New Roman"/>
          <w:b w:val="false"/>
          <w:i w:val="false"/>
          <w:color w:val="000000"/>
          <w:sz w:val="28"/>
        </w:rPr>
        <w:t>
      8) 6 процесс – ӨЭҮШ АЖО–да электрондық құжатты тіркеу;</w:t>
      </w:r>
    </w:p>
    <w:bookmarkEnd w:id="497"/>
    <w:bookmarkStart w:name="z572" w:id="498"/>
    <w:p>
      <w:pPr>
        <w:spacing w:after="0"/>
        <w:ind w:left="0"/>
        <w:jc w:val="both"/>
      </w:pPr>
      <w:r>
        <w:rPr>
          <w:rFonts w:ascii="Times New Roman"/>
          <w:b w:val="false"/>
          <w:i w:val="false"/>
          <w:color w:val="000000"/>
          <w:sz w:val="28"/>
        </w:rPr>
        <w:t>
      9) 2 шарт – көрсетілетін қызметті берушінің қызмет көрсету үшін көрсетілетін қызметті алушының қоса берілген, сәйкестігін және негіздемелерін тексеруі;</w:t>
      </w:r>
    </w:p>
    <w:bookmarkEnd w:id="498"/>
    <w:bookmarkStart w:name="z573" w:id="499"/>
    <w:p>
      <w:pPr>
        <w:spacing w:after="0"/>
        <w:ind w:left="0"/>
        <w:jc w:val="both"/>
      </w:pPr>
      <w:r>
        <w:rPr>
          <w:rFonts w:ascii="Times New Roman"/>
          <w:b w:val="false"/>
          <w:i w:val="false"/>
          <w:color w:val="000000"/>
          <w:sz w:val="28"/>
        </w:rPr>
        <w:t>
      10) 7 процесс – көрсетілетін қызметті алушының құжаттарында бұзушылықтың болуына байланысты сұратылып отырған қызметтен бас тарту жөнінде хабарламаны қалыптастыру;</w:t>
      </w:r>
    </w:p>
    <w:bookmarkEnd w:id="499"/>
    <w:bookmarkStart w:name="z574" w:id="500"/>
    <w:p>
      <w:pPr>
        <w:spacing w:after="0"/>
        <w:ind w:left="0"/>
        <w:jc w:val="both"/>
      </w:pPr>
      <w:r>
        <w:rPr>
          <w:rFonts w:ascii="Times New Roman"/>
          <w:b w:val="false"/>
          <w:i w:val="false"/>
          <w:color w:val="000000"/>
          <w:sz w:val="28"/>
        </w:rPr>
        <w:t>
      11) 8 процесс – көрсетілетін қызметті алушының Мемлекеттік корпорация операторы арқылы ӨЭҮШ АЖО–да қалыптастырылған қызметтің нәтижесін (анықтаманы немесе бас тарту туралы дәлелді жауап) алуы.</w:t>
      </w:r>
    </w:p>
    <w:bookmarkEnd w:id="500"/>
    <w:bookmarkStart w:name="z1828" w:id="501"/>
    <w:p>
      <w:pPr>
        <w:spacing w:after="0"/>
        <w:ind w:left="0"/>
        <w:jc w:val="both"/>
      </w:pPr>
      <w:r>
        <w:rPr>
          <w:rFonts w:ascii="Times New Roman"/>
          <w:b w:val="false"/>
          <w:i w:val="false"/>
          <w:color w:val="000000"/>
          <w:sz w:val="28"/>
        </w:rPr>
        <w:t xml:space="preserve">
      9.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сондай–ақ өзге де мемлекеттік қызметті берушілермен және (немесе) Мемлекеттік корпорациялармен өзара іс–қимыл тәртібін сипаттау, мемлекеттік қызмет көрсету процесінде ақпараттық жүйелерді пайдалану тәртібін сипаттау осы регламенттің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көрсетілетін қызметтің бизнес–процестерінің анықтамалығында көрсетіледі.</w:t>
      </w:r>
    </w:p>
    <w:bookmarkEnd w:id="5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"Балаға кері әсер етпейтін ата–ана</w:t>
            </w:r>
            <w:r>
              <w:br/>
            </w:r>
            <w:r>
              <w:rPr>
                <w:rFonts w:ascii="Times New Roman"/>
                <w:b w:val="false"/>
                <w:i w:val="false"/>
                <w:color w:val="000000"/>
                <w:sz w:val="20"/>
              </w:rPr>
              <w:t>құқықтарынан айырылған ата–</w:t>
            </w:r>
            <w:r>
              <w:br/>
            </w:r>
            <w:r>
              <w:rPr>
                <w:rFonts w:ascii="Times New Roman"/>
                <w:b w:val="false"/>
                <w:i w:val="false"/>
                <w:color w:val="000000"/>
                <w:sz w:val="20"/>
              </w:rPr>
              <w:t>аналарға баламен кездесуіне рұқсат</w:t>
            </w:r>
            <w:r>
              <w:br/>
            </w:r>
            <w:r>
              <w:rPr>
                <w:rFonts w:ascii="Times New Roman"/>
                <w:b w:val="false"/>
                <w:i w:val="false"/>
                <w:color w:val="000000"/>
                <w:sz w:val="20"/>
              </w:rPr>
              <w:t>беру" мемлекеттік қызмет</w:t>
            </w:r>
            <w:r>
              <w:br/>
            </w:r>
            <w:r>
              <w:rPr>
                <w:rFonts w:ascii="Times New Roman"/>
                <w:b w:val="false"/>
                <w:i w:val="false"/>
                <w:color w:val="000000"/>
                <w:sz w:val="20"/>
              </w:rPr>
              <w:t>регламентіне қосымша</w:t>
            </w:r>
          </w:p>
        </w:tc>
      </w:tr>
    </w:tbl>
    <w:bookmarkStart w:name="z1772" w:id="502"/>
    <w:p>
      <w:pPr>
        <w:spacing w:after="0"/>
        <w:ind w:left="0"/>
        <w:jc w:val="left"/>
      </w:pPr>
      <w:r>
        <w:rPr>
          <w:rFonts w:ascii="Times New Roman"/>
          <w:b/>
          <w:i w:val="false"/>
          <w:color w:val="000000"/>
        </w:rPr>
        <w:t xml:space="preserve"> Балаға кері әсер етпейтін ата–ана құқықтарынан айырылған ата–аналарға баламен кездесуіне рұқсат беру" мемлекеттік қызмет көрсетілуінің бизнес–процестерінің анықтамасы </w:t>
      </w:r>
    </w:p>
    <w:bookmarkEnd w:id="502"/>
    <w:p>
      <w:pPr>
        <w:spacing w:after="0"/>
        <w:ind w:left="0"/>
        <w:jc w:val="both"/>
      </w:pPr>
      <w:r>
        <w:drawing>
          <wp:inline distT="0" distB="0" distL="0" distR="0">
            <wp:extent cx="7810500" cy="566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7810500" cy="5664200"/>
                    </a:xfrm>
                    <a:prstGeom prst="rect">
                      <a:avLst/>
                    </a:prstGeom>
                  </pic:spPr>
                </pic:pic>
              </a:graphicData>
            </a:graphic>
          </wp:inline>
        </w:drawing>
      </w:r>
    </w:p>
    <w:p>
      <w:pPr>
        <w:spacing w:after="0"/>
        <w:ind w:left="0"/>
        <w:jc w:val="left"/>
      </w:pPr>
      <w:r>
        <w:br/>
      </w:r>
    </w:p>
    <w:bookmarkStart w:name="z1773" w:id="503"/>
    <w:p>
      <w:pPr>
        <w:spacing w:after="0"/>
        <w:ind w:left="0"/>
        <w:jc w:val="left"/>
      </w:pPr>
      <w:r>
        <w:rPr>
          <w:rFonts w:ascii="Times New Roman"/>
          <w:b/>
          <w:i w:val="false"/>
          <w:color w:val="000000"/>
        </w:rPr>
        <w:t xml:space="preserve"> Шартты белгілер:</w:t>
      </w:r>
    </w:p>
    <w:bookmarkEnd w:id="503"/>
    <w:bookmarkStart w:name="z1774" w:id="504"/>
    <w:p>
      <w:pPr>
        <w:spacing w:after="0"/>
        <w:ind w:left="0"/>
        <w:jc w:val="both"/>
      </w:pPr>
      <w:r>
        <w:rPr>
          <w:rFonts w:ascii="Times New Roman"/>
          <w:b w:val="false"/>
          <w:i w:val="false"/>
          <w:color w:val="000000"/>
          <w:sz w:val="28"/>
        </w:rPr>
        <w:t xml:space="preserve">
      </w:t>
      </w:r>
    </w:p>
    <w:bookmarkEnd w:id="504"/>
    <w:p>
      <w:pPr>
        <w:spacing w:after="0"/>
        <w:ind w:left="0"/>
        <w:jc w:val="both"/>
      </w:pPr>
      <w:r>
        <w:drawing>
          <wp:inline distT="0" distB="0" distL="0" distR="0">
            <wp:extent cx="7810500" cy="186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7810500" cy="186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қаулысымен бекітілген</w:t>
            </w:r>
            <w:r>
              <w:br/>
            </w:r>
            <w:r>
              <w:rPr>
                <w:rFonts w:ascii="Times New Roman"/>
                <w:b w:val="false"/>
                <w:i w:val="false"/>
                <w:color w:val="000000"/>
                <w:sz w:val="20"/>
              </w:rPr>
              <w:t>13–1 қосымша</w:t>
            </w:r>
          </w:p>
        </w:tc>
      </w:tr>
    </w:tbl>
    <w:bookmarkStart w:name="z625" w:id="505"/>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 регламенті</w:t>
      </w:r>
    </w:p>
    <w:bookmarkEnd w:id="505"/>
    <w:p>
      <w:pPr>
        <w:spacing w:after="0"/>
        <w:ind w:left="0"/>
        <w:jc w:val="both"/>
      </w:pPr>
      <w:r>
        <w:rPr>
          <w:rFonts w:ascii="Times New Roman"/>
          <w:b w:val="false"/>
          <w:i w:val="false"/>
          <w:color w:val="ff0000"/>
          <w:sz w:val="28"/>
        </w:rPr>
        <w:t xml:space="preserve">
      Ескерту. Қаулы 13-1-қосымшамен толықтырылды - Қарағанды облысы әкімдігінің 21.05.2019 </w:t>
      </w:r>
      <w:r>
        <w:rPr>
          <w:rFonts w:ascii="Times New Roman"/>
          <w:b w:val="false"/>
          <w:i w:val="false"/>
          <w:color w:val="ff0000"/>
          <w:sz w:val="28"/>
        </w:rPr>
        <w:t>№ 30/01</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Start w:name="z626" w:id="506"/>
    <w:p>
      <w:pPr>
        <w:spacing w:after="0"/>
        <w:ind w:left="0"/>
        <w:jc w:val="left"/>
      </w:pPr>
      <w:r>
        <w:rPr>
          <w:rFonts w:ascii="Times New Roman"/>
          <w:b/>
          <w:i w:val="false"/>
          <w:color w:val="000000"/>
        </w:rPr>
        <w:t xml:space="preserve"> 1–тарау. Жалпы ережелер</w:t>
      </w:r>
    </w:p>
    <w:bookmarkEnd w:id="506"/>
    <w:bookmarkStart w:name="z627" w:id="507"/>
    <w:p>
      <w:pPr>
        <w:spacing w:after="0"/>
        <w:ind w:left="0"/>
        <w:jc w:val="both"/>
      </w:pPr>
      <w:r>
        <w:rPr>
          <w:rFonts w:ascii="Times New Roman"/>
          <w:b w:val="false"/>
          <w:i w:val="false"/>
          <w:color w:val="000000"/>
          <w:sz w:val="28"/>
        </w:rPr>
        <w:t>
      1. "Он жасқа толған баланың пікірін есепке алу туралы қорғаншылар мен қамқоршылар органдарының шешімін беру" мемлекеттік көрсетілетін қызметті (бұдан әрі – мемлекеттік көрсетілетін қызмет) Қарағанды облысы аудандарының және облыстық маңызы бар қалалардың жергілікті атқарушы органдары көрсетеді (бұдан әрі – көрсетілетін қызметті беруші).</w:t>
      </w:r>
    </w:p>
    <w:bookmarkEnd w:id="507"/>
    <w:bookmarkStart w:name="z628" w:id="508"/>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 көрсетілетін қызметті берушінің кеңсесі арқылы жүзеге асырылады.</w:t>
      </w:r>
    </w:p>
    <w:bookmarkEnd w:id="508"/>
    <w:bookmarkStart w:name="z629" w:id="509"/>
    <w:p>
      <w:pPr>
        <w:spacing w:after="0"/>
        <w:ind w:left="0"/>
        <w:jc w:val="both"/>
      </w:pPr>
      <w:r>
        <w:rPr>
          <w:rFonts w:ascii="Times New Roman"/>
          <w:b w:val="false"/>
          <w:i w:val="false"/>
          <w:color w:val="000000"/>
          <w:sz w:val="28"/>
        </w:rPr>
        <w:t>
      2. Мемлекеттік қызметті көрсету нысаны – қағаз жүзінде.</w:t>
      </w:r>
    </w:p>
    <w:bookmarkEnd w:id="509"/>
    <w:bookmarkStart w:name="z630" w:id="510"/>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"Он жасқа толған баланың пікірін есепке алу туралы қорғаншылар мен қамқоршылар органдарының шешімін беру"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он жасқа толған баланың пікірін есепке алу туралы қорғаншылар мен қамқоршылар органдарының шешімі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bookmarkEnd w:id="510"/>
    <w:bookmarkStart w:name="z631" w:id="511"/>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End w:id="511"/>
    <w:bookmarkStart w:name="z632" w:id="512"/>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12"/>
    <w:bookmarkStart w:name="z633" w:id="513"/>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негiздеме болып табылады.</w:t>
      </w:r>
    </w:p>
    <w:bookmarkEnd w:id="513"/>
    <w:bookmarkStart w:name="z634" w:id="514"/>
    <w:p>
      <w:pPr>
        <w:spacing w:after="0"/>
        <w:ind w:left="0"/>
        <w:jc w:val="both"/>
      </w:pPr>
      <w:r>
        <w:rPr>
          <w:rFonts w:ascii="Times New Roman"/>
          <w:b w:val="false"/>
          <w:i w:val="false"/>
          <w:color w:val="000000"/>
          <w:sz w:val="28"/>
        </w:rPr>
        <w:t xml:space="preserve">
      5. Мемлекеттiк қызмет көрсету рәсімдемесінің құрамына кiретiн рәсiмдердің (iс–қимылдардың) мазмұны, оның орындалу ұзақтығы: </w:t>
      </w:r>
    </w:p>
    <w:bookmarkEnd w:id="514"/>
    <w:bookmarkStart w:name="z635" w:id="515"/>
    <w:p>
      <w:pPr>
        <w:spacing w:after="0"/>
        <w:ind w:left="0"/>
        <w:jc w:val="both"/>
      </w:pPr>
      <w:r>
        <w:rPr>
          <w:rFonts w:ascii="Times New Roman"/>
          <w:b w:val="false"/>
          <w:i w:val="false"/>
          <w:color w:val="000000"/>
          <w:sz w:val="28"/>
        </w:rPr>
        <w:t>
      1) көрсетілетін қызметті берушінің кеңсе қызмектшісі көрсетілетін қажетті құжаттарды тапсырған сәттен құжаттарды қабылдайды және оларды тіркеуді жүзеге асырады, басшыға бұрыштама қоюға жібереді – 20 (жиырма) минут ішінде;</w:t>
      </w:r>
    </w:p>
    <w:bookmarkEnd w:id="515"/>
    <w:bookmarkStart w:name="z636" w:id="516"/>
    <w:p>
      <w:pPr>
        <w:spacing w:after="0"/>
        <w:ind w:left="0"/>
        <w:jc w:val="both"/>
      </w:pPr>
      <w:r>
        <w:rPr>
          <w:rFonts w:ascii="Times New Roman"/>
          <w:b w:val="false"/>
          <w:i w:val="false"/>
          <w:color w:val="000000"/>
          <w:sz w:val="28"/>
        </w:rPr>
        <w:t>
      нәтиже – кеңсенің құжаттарды кіріс құжаттар журналына тіркеуі;</w:t>
      </w:r>
    </w:p>
    <w:bookmarkEnd w:id="516"/>
    <w:bookmarkStart w:name="z637" w:id="517"/>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20 (жиырма) минут ішінде;</w:t>
      </w:r>
    </w:p>
    <w:bookmarkEnd w:id="517"/>
    <w:bookmarkStart w:name="z638" w:id="518"/>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518"/>
    <w:bookmarkStart w:name="z639" w:id="519"/>
    <w:p>
      <w:pPr>
        <w:spacing w:after="0"/>
        <w:ind w:left="0"/>
        <w:jc w:val="both"/>
      </w:pPr>
      <w:r>
        <w:rPr>
          <w:rFonts w:ascii="Times New Roman"/>
          <w:b w:val="false"/>
          <w:i w:val="false"/>
          <w:color w:val="000000"/>
          <w:sz w:val="28"/>
        </w:rPr>
        <w:t>
      3) жауапты маманның құжаттардың койылатын талаптарға сәйкестігін қарауы және мемлекеттік қызмет көрсету нәтижесін дайындауы – 7 (жеті) жұмыс күні ішінде;</w:t>
      </w:r>
    </w:p>
    <w:bookmarkEnd w:id="519"/>
    <w:bookmarkStart w:name="z640" w:id="520"/>
    <w:p>
      <w:pPr>
        <w:spacing w:after="0"/>
        <w:ind w:left="0"/>
        <w:jc w:val="both"/>
      </w:pPr>
      <w:r>
        <w:rPr>
          <w:rFonts w:ascii="Times New Roman"/>
          <w:b w:val="false"/>
          <w:i w:val="false"/>
          <w:color w:val="000000"/>
          <w:sz w:val="28"/>
        </w:rPr>
        <w:t xml:space="preserve">
      нәтиже – мемлекеттік қызмет көрсету нәтижесін қол қоюға жолдау; </w:t>
      </w:r>
    </w:p>
    <w:bookmarkEnd w:id="520"/>
    <w:bookmarkStart w:name="z641" w:id="521"/>
    <w:p>
      <w:pPr>
        <w:spacing w:after="0"/>
        <w:ind w:left="0"/>
        <w:jc w:val="both"/>
      </w:pPr>
      <w:r>
        <w:rPr>
          <w:rFonts w:ascii="Times New Roman"/>
          <w:b w:val="false"/>
          <w:i w:val="false"/>
          <w:color w:val="000000"/>
          <w:sz w:val="28"/>
        </w:rPr>
        <w:t>
      4) мемлекеттік көрсетілетін қызмет көрсетудің нәтижесіне басшы қол қоюы – 20 (жиырма) минут ішінде;</w:t>
      </w:r>
    </w:p>
    <w:bookmarkEnd w:id="521"/>
    <w:bookmarkStart w:name="z642" w:id="522"/>
    <w:p>
      <w:pPr>
        <w:spacing w:after="0"/>
        <w:ind w:left="0"/>
        <w:jc w:val="both"/>
      </w:pPr>
      <w:r>
        <w:rPr>
          <w:rFonts w:ascii="Times New Roman"/>
          <w:b w:val="false"/>
          <w:i w:val="false"/>
          <w:color w:val="000000"/>
          <w:sz w:val="28"/>
        </w:rPr>
        <w:t xml:space="preserve">
      нәтиже – қол қойылған құжатты көрсетілетін қызметті берушінің кеңсесіне жолдау; </w:t>
      </w:r>
    </w:p>
    <w:bookmarkEnd w:id="522"/>
    <w:bookmarkStart w:name="z643" w:id="523"/>
    <w:p>
      <w:pPr>
        <w:spacing w:after="0"/>
        <w:ind w:left="0"/>
        <w:jc w:val="both"/>
      </w:pPr>
      <w:r>
        <w:rPr>
          <w:rFonts w:ascii="Times New Roman"/>
          <w:b w:val="false"/>
          <w:i w:val="false"/>
          <w:color w:val="000000"/>
          <w:sz w:val="28"/>
        </w:rPr>
        <w:t>
      5) көрсетілетін қызметті берушінің басшысының қолы қойылған мемлекеттік көрсетілетін қызмет көрсетудің нәтижесін көрсетілетін қызметті алушыға жолдайды –20 (жиырма) минут ішінде;</w:t>
      </w:r>
    </w:p>
    <w:bookmarkEnd w:id="523"/>
    <w:bookmarkStart w:name="z644" w:id="524"/>
    <w:p>
      <w:pPr>
        <w:spacing w:after="0"/>
        <w:ind w:left="0"/>
        <w:jc w:val="both"/>
      </w:pPr>
      <w:r>
        <w:rPr>
          <w:rFonts w:ascii="Times New Roman"/>
          <w:b w:val="false"/>
          <w:i w:val="false"/>
          <w:color w:val="000000"/>
          <w:sz w:val="28"/>
        </w:rPr>
        <w:t xml:space="preserve">
      нәтижесі – кеңсе қызметкерінің мемлекеттік қызмет көрсету нәтижесін бергендігі туралы белгісі. </w:t>
      </w:r>
    </w:p>
    <w:bookmarkEnd w:id="524"/>
    <w:bookmarkStart w:name="z645" w:id="525"/>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525"/>
    <w:bookmarkStart w:name="z646" w:id="526"/>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526"/>
    <w:bookmarkStart w:name="z647" w:id="527"/>
    <w:p>
      <w:pPr>
        <w:spacing w:after="0"/>
        <w:ind w:left="0"/>
        <w:jc w:val="both"/>
      </w:pPr>
      <w:r>
        <w:rPr>
          <w:rFonts w:ascii="Times New Roman"/>
          <w:b w:val="false"/>
          <w:i w:val="false"/>
          <w:color w:val="000000"/>
          <w:sz w:val="28"/>
        </w:rPr>
        <w:t>
      1) кеңсе қызметкері;</w:t>
      </w:r>
    </w:p>
    <w:bookmarkEnd w:id="527"/>
    <w:bookmarkStart w:name="z648" w:id="528"/>
    <w:p>
      <w:pPr>
        <w:spacing w:after="0"/>
        <w:ind w:left="0"/>
        <w:jc w:val="both"/>
      </w:pPr>
      <w:r>
        <w:rPr>
          <w:rFonts w:ascii="Times New Roman"/>
          <w:b w:val="false"/>
          <w:i w:val="false"/>
          <w:color w:val="000000"/>
          <w:sz w:val="28"/>
        </w:rPr>
        <w:t>
      2) көрсетілетін қызметті берушінің басшысы;</w:t>
      </w:r>
    </w:p>
    <w:bookmarkEnd w:id="528"/>
    <w:bookmarkStart w:name="z649" w:id="529"/>
    <w:p>
      <w:pPr>
        <w:spacing w:after="0"/>
        <w:ind w:left="0"/>
        <w:jc w:val="both"/>
      </w:pPr>
      <w:r>
        <w:rPr>
          <w:rFonts w:ascii="Times New Roman"/>
          <w:b w:val="false"/>
          <w:i w:val="false"/>
          <w:color w:val="000000"/>
          <w:sz w:val="28"/>
        </w:rPr>
        <w:t>
      3) жауапты маман.</w:t>
      </w:r>
    </w:p>
    <w:bookmarkEnd w:id="529"/>
    <w:bookmarkStart w:name="z650" w:id="530"/>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bookmarkEnd w:id="530"/>
    <w:bookmarkStart w:name="z651" w:id="531"/>
    <w:p>
      <w:pPr>
        <w:spacing w:after="0"/>
        <w:ind w:left="0"/>
        <w:jc w:val="both"/>
      </w:pPr>
      <w:r>
        <w:rPr>
          <w:rFonts w:ascii="Times New Roman"/>
          <w:b w:val="false"/>
          <w:i w:val="false"/>
          <w:color w:val="000000"/>
          <w:sz w:val="28"/>
        </w:rPr>
        <w:t>
      1) кеңсе қызметкерімен құжаттарды қабылдайды және оларды тіркеуді жүзеге асырады, көрсетілетін қызметті берушінің басшысына құжаттарды жібереді – 20 (жиырма) минут ішінде;</w:t>
      </w:r>
    </w:p>
    <w:bookmarkEnd w:id="531"/>
    <w:bookmarkStart w:name="z652" w:id="532"/>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маманына құжаттарды береді – 20 (жиырма) минут ішінде;</w:t>
      </w:r>
    </w:p>
    <w:bookmarkEnd w:id="532"/>
    <w:bookmarkStart w:name="z653" w:id="533"/>
    <w:p>
      <w:pPr>
        <w:spacing w:after="0"/>
        <w:ind w:left="0"/>
        <w:jc w:val="both"/>
      </w:pPr>
      <w:r>
        <w:rPr>
          <w:rFonts w:ascii="Times New Roman"/>
          <w:b w:val="false"/>
          <w:i w:val="false"/>
          <w:color w:val="000000"/>
          <w:sz w:val="28"/>
        </w:rPr>
        <w:t>
      3) жауапты маманның құжаттардың койылатын талаптарға сәйкестігін қарауы және мемлекеттік қызмет көрсету нәтижесін дайындауы – 7 (жеті) жұмыс күні ішінде;</w:t>
      </w:r>
    </w:p>
    <w:bookmarkEnd w:id="533"/>
    <w:bookmarkStart w:name="z654" w:id="534"/>
    <w:p>
      <w:pPr>
        <w:spacing w:after="0"/>
        <w:ind w:left="0"/>
        <w:jc w:val="both"/>
      </w:pPr>
      <w:r>
        <w:rPr>
          <w:rFonts w:ascii="Times New Roman"/>
          <w:b w:val="false"/>
          <w:i w:val="false"/>
          <w:color w:val="000000"/>
          <w:sz w:val="28"/>
        </w:rPr>
        <w:t>
      4) мемлекеттік қызмет көрсету нәтижесіне көрсетілетін қызметті берушінің басшысы қол қоюы – 20 (жиырма) минут ішінде;</w:t>
      </w:r>
    </w:p>
    <w:bookmarkEnd w:id="534"/>
    <w:bookmarkStart w:name="z655" w:id="535"/>
    <w:p>
      <w:pPr>
        <w:spacing w:after="0"/>
        <w:ind w:left="0"/>
        <w:jc w:val="both"/>
      </w:pPr>
      <w:r>
        <w:rPr>
          <w:rFonts w:ascii="Times New Roman"/>
          <w:b w:val="false"/>
          <w:i w:val="false"/>
          <w:color w:val="000000"/>
          <w:sz w:val="28"/>
        </w:rPr>
        <w:t>
      5) көрсетілетін қызметті берушінің басшысының қолы қойылған мемлекеттік қызмет көрсету нәтижесін көрсетілетін қызметті алушыға жолдау –20 (жиырма) минут ішінде.</w:t>
      </w:r>
    </w:p>
    <w:bookmarkEnd w:id="535"/>
    <w:bookmarkStart w:name="z656" w:id="536"/>
    <w:p>
      <w:pPr>
        <w:spacing w:after="0"/>
        <w:ind w:left="0"/>
        <w:jc w:val="both"/>
      </w:pPr>
      <w:r>
        <w:rPr>
          <w:rFonts w:ascii="Times New Roman"/>
          <w:b w:val="false"/>
          <w:i w:val="false"/>
          <w:color w:val="000000"/>
          <w:sz w:val="28"/>
        </w:rPr>
        <w:t xml:space="preserve">
      8. Мемлекеттік қызмет көрсету процесінде көрсетілетін қызметті берушінің құрылымдық бөлімшелерінің (қызметкерлерінің) рәсімдер (іс–қимылдар) реттілігін толық сипаттау осы регламентке </w:t>
      </w:r>
      <w:r>
        <w:rPr>
          <w:rFonts w:ascii="Times New Roman"/>
          <w:b w:val="false"/>
          <w:i w:val="false"/>
          <w:color w:val="000000"/>
          <w:sz w:val="28"/>
        </w:rPr>
        <w:t>қосымшаға</w:t>
      </w:r>
      <w:r>
        <w:rPr>
          <w:rFonts w:ascii="Times New Roman"/>
          <w:b w:val="false"/>
          <w:i w:val="false"/>
          <w:color w:val="000000"/>
          <w:sz w:val="28"/>
        </w:rPr>
        <w:t xml:space="preserve"> сай мемлекеттік көрсетілетін қызметтің бизнес–процестерінің анықтамалығында көрсетіледі.</w:t>
      </w:r>
    </w:p>
    <w:bookmarkEnd w:id="536"/>
    <w:bookmarkStart w:name="z657" w:id="537"/>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bookmarkEnd w:id="537"/>
    <w:bookmarkStart w:name="z658" w:id="538"/>
    <w:p>
      <w:pPr>
        <w:spacing w:after="0"/>
        <w:ind w:left="0"/>
        <w:jc w:val="both"/>
      </w:pPr>
      <w:r>
        <w:rPr>
          <w:rFonts w:ascii="Times New Roman"/>
          <w:b w:val="false"/>
          <w:i w:val="false"/>
          <w:color w:val="000000"/>
          <w:sz w:val="28"/>
        </w:rPr>
        <w:t>
      9. Мемлекеттік қызмет автоматтандырылмаған және "Азаматтарға арналған үкімет" мемлекеттік корпорациясы арқылы көрсетілмейді.</w:t>
      </w:r>
    </w:p>
    <w:bookmarkEnd w:id="5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"Он жасқа толған баланың пікірін</w:t>
            </w:r>
            <w:r>
              <w:br/>
            </w:r>
            <w:r>
              <w:rPr>
                <w:rFonts w:ascii="Times New Roman"/>
                <w:b w:val="false"/>
                <w:i w:val="false"/>
                <w:color w:val="000000"/>
                <w:sz w:val="20"/>
              </w:rPr>
              <w:t>есепке алу туралы қорғаншылар мен</w:t>
            </w:r>
            <w:r>
              <w:br/>
            </w:r>
            <w:r>
              <w:rPr>
                <w:rFonts w:ascii="Times New Roman"/>
                <w:b w:val="false"/>
                <w:i w:val="false"/>
                <w:color w:val="000000"/>
                <w:sz w:val="20"/>
              </w:rPr>
              <w:t>қамқоршылар органдарының шешімін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регламентіне</w:t>
            </w:r>
            <w:r>
              <w:br/>
            </w:r>
            <w:r>
              <w:rPr>
                <w:rFonts w:ascii="Times New Roman"/>
                <w:b w:val="false"/>
                <w:i w:val="false"/>
                <w:color w:val="000000"/>
                <w:sz w:val="20"/>
              </w:rPr>
              <w:t>қосымша</w:t>
            </w:r>
          </w:p>
        </w:tc>
      </w:tr>
    </w:tbl>
    <w:bookmarkStart w:name="z660" w:id="539"/>
    <w:p>
      <w:pPr>
        <w:spacing w:after="0"/>
        <w:ind w:left="0"/>
        <w:jc w:val="left"/>
      </w:pPr>
      <w:r>
        <w:rPr>
          <w:rFonts w:ascii="Times New Roman"/>
          <w:b/>
          <w:i w:val="false"/>
          <w:color w:val="000000"/>
        </w:rPr>
        <w:t xml:space="preserve"> "Он жасқа толған баланың пікірін есепке алу туралы қорғаншылар мен қамқоршылар органдарының шешімін беру" мемлекеттік көрсетілетін қызметтің бизнес–үдерістердің анықтамалығы</w:t>
      </w:r>
    </w:p>
    <w:bookmarkEnd w:id="539"/>
    <w:p>
      <w:pPr>
        <w:spacing w:after="0"/>
        <w:ind w:left="0"/>
        <w:jc w:val="left"/>
      </w:pPr>
      <w:r>
        <w:br/>
      </w:r>
    </w:p>
    <w:p>
      <w:pPr>
        <w:spacing w:after="0"/>
        <w:ind w:left="0"/>
        <w:jc w:val="both"/>
      </w:pPr>
      <w:r>
        <w:drawing>
          <wp:inline distT="0" distB="0" distL="0" distR="0">
            <wp:extent cx="7810500" cy="551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7810500" cy="551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62" w:id="540"/>
    <w:p>
      <w:pPr>
        <w:spacing w:after="0"/>
        <w:ind w:left="0"/>
        <w:jc w:val="left"/>
      </w:pPr>
      <w:r>
        <w:rPr>
          <w:rFonts w:ascii="Times New Roman"/>
          <w:b/>
          <w:i w:val="false"/>
          <w:color w:val="000000"/>
        </w:rPr>
        <w:t xml:space="preserve"> Шартты белгілер:</w:t>
      </w:r>
    </w:p>
    <w:bookmarkEnd w:id="540"/>
    <w:bookmarkStart w:name="z663" w:id="541"/>
    <w:p>
      <w:pPr>
        <w:spacing w:after="0"/>
        <w:ind w:left="0"/>
        <w:jc w:val="both"/>
      </w:pPr>
      <w:r>
        <w:rPr>
          <w:rFonts w:ascii="Times New Roman"/>
          <w:b w:val="false"/>
          <w:i w:val="false"/>
          <w:color w:val="000000"/>
          <w:sz w:val="28"/>
        </w:rPr>
        <w:t xml:space="preserve">
      </w:t>
      </w:r>
    </w:p>
    <w:bookmarkEnd w:id="541"/>
    <w:p>
      <w:pPr>
        <w:spacing w:after="0"/>
        <w:ind w:left="0"/>
        <w:jc w:val="both"/>
      </w:pPr>
      <w:r>
        <w:drawing>
          <wp:inline distT="0" distB="0" distL="0" distR="0">
            <wp:extent cx="7810500" cy="181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7810500" cy="181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"3" мамырдағы</w:t>
            </w:r>
            <w:r>
              <w:br/>
            </w:r>
            <w:r>
              <w:rPr>
                <w:rFonts w:ascii="Times New Roman"/>
                <w:b w:val="false"/>
                <w:i w:val="false"/>
                <w:color w:val="000000"/>
                <w:sz w:val="20"/>
              </w:rPr>
              <w:t>№ 20/02 қаулысына</w:t>
            </w:r>
            <w:r>
              <w:br/>
            </w:r>
            <w:r>
              <w:rPr>
                <w:rFonts w:ascii="Times New Roman"/>
                <w:b w:val="false"/>
                <w:i w:val="false"/>
                <w:color w:val="000000"/>
                <w:sz w:val="20"/>
              </w:rPr>
              <w:t>14-қосымша</w:t>
            </w:r>
          </w:p>
        </w:tc>
      </w:tr>
    </w:tbl>
    <w:bookmarkStart w:name="z1781" w:id="542"/>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 регламенті</w:t>
      </w:r>
    </w:p>
    <w:bookmarkEnd w:id="542"/>
    <w:bookmarkStart w:name="z1782" w:id="543"/>
    <w:p>
      <w:pPr>
        <w:spacing w:after="0"/>
        <w:ind w:left="0"/>
        <w:jc w:val="both"/>
      </w:pPr>
      <w:r>
        <w:rPr>
          <w:rFonts w:ascii="Times New Roman"/>
          <w:b w:val="false"/>
          <w:i w:val="false"/>
          <w:color w:val="ff0000"/>
          <w:sz w:val="28"/>
        </w:rPr>
        <w:t xml:space="preserve">
      Ескерту. 14-қосымша жаңа редакцияда - Қарағанды облысы әкімдігінің 27.08.2019 </w:t>
      </w:r>
      <w:r>
        <w:rPr>
          <w:rFonts w:ascii="Times New Roman"/>
          <w:b w:val="false"/>
          <w:i w:val="false"/>
          <w:color w:val="ff0000"/>
          <w:sz w:val="28"/>
        </w:rPr>
        <w:t>№ 51/03</w:t>
      </w:r>
      <w:r>
        <w:rPr>
          <w:rFonts w:ascii="Times New Roman"/>
          <w:b w:val="false"/>
          <w:i w:val="false"/>
          <w:color w:val="ff0000"/>
          <w:sz w:val="28"/>
        </w:rPr>
        <w:t xml:space="preserve"> (алғашқы ресми жарияланған күннен кейін күнтізбелік он күн өткен соң қолданысқа енгізіледі) қаулысымен.</w:t>
      </w:r>
    </w:p>
    <w:bookmarkEnd w:id="543"/>
    <w:bookmarkStart w:name="z1822" w:id="544"/>
    <w:p>
      <w:pPr>
        <w:spacing w:after="0"/>
        <w:ind w:left="0"/>
        <w:jc w:val="left"/>
      </w:pPr>
      <w:r>
        <w:rPr>
          <w:rFonts w:ascii="Times New Roman"/>
          <w:b/>
          <w:i w:val="false"/>
          <w:color w:val="000000"/>
        </w:rPr>
        <w:t xml:space="preserve"> 1–тарау. Жалпы ережелер</w:t>
      </w:r>
    </w:p>
    <w:bookmarkEnd w:id="544"/>
    <w:p>
      <w:pPr>
        <w:spacing w:after="0"/>
        <w:ind w:left="0"/>
        <w:jc w:val="both"/>
      </w:pPr>
      <w:r>
        <w:rPr>
          <w:rFonts w:ascii="Times New Roman"/>
          <w:b w:val="false"/>
          <w:i w:val="false"/>
          <w:color w:val="000000"/>
          <w:sz w:val="28"/>
        </w:rPr>
        <w:t>
      1. "Баланы (балаларды) қабылдаушы отбасына тәрбиелеуге беру және оларды асырауға ақшалай қаражат төлеуді тағайындау" мемлекеттік көрсетілетін қызметті (бұдан әрі – мемлекеттік көрсетілетін қызмет) Қарағанды облысы аудандарының және облыстық маңызы бар қалалардың, облыстың жергілікті атқарушы органдары көрсетеді (бұдан әрі – көрсетілетін қызметті беруші).</w:t>
      </w:r>
    </w:p>
    <w:p>
      <w:pPr>
        <w:spacing w:after="0"/>
        <w:ind w:left="0"/>
        <w:jc w:val="both"/>
      </w:pPr>
      <w:r>
        <w:rPr>
          <w:rFonts w:ascii="Times New Roman"/>
          <w:b w:val="false"/>
          <w:i w:val="false"/>
          <w:color w:val="000000"/>
          <w:sz w:val="28"/>
        </w:rPr>
        <w:t>
      Өтінішті қабылдау және мемлекеттік қызмет көрсетудің нәтижесін беру:</w:t>
      </w:r>
    </w:p>
    <w:p>
      <w:pPr>
        <w:spacing w:after="0"/>
        <w:ind w:left="0"/>
        <w:jc w:val="both"/>
      </w:pPr>
      <w:r>
        <w:rPr>
          <w:rFonts w:ascii="Times New Roman"/>
          <w:b w:val="false"/>
          <w:i w:val="false"/>
          <w:color w:val="000000"/>
          <w:sz w:val="28"/>
        </w:rPr>
        <w:t>
      1) көрсетілетін қызметті берушінің кеңсесі;</w:t>
      </w:r>
    </w:p>
    <w:p>
      <w:pPr>
        <w:spacing w:after="0"/>
        <w:ind w:left="0"/>
        <w:jc w:val="both"/>
      </w:pPr>
      <w:r>
        <w:rPr>
          <w:rFonts w:ascii="Times New Roman"/>
          <w:b w:val="false"/>
          <w:i w:val="false"/>
          <w:color w:val="000000"/>
          <w:sz w:val="28"/>
        </w:rPr>
        <w:t>
      2) "электрондық үкіметтің" www.egov.kz веб-порталы (бұдан әрі – портал) арқылы жүзеге асырылады.</w:t>
      </w:r>
    </w:p>
    <w:p>
      <w:pPr>
        <w:spacing w:after="0"/>
        <w:ind w:left="0"/>
        <w:jc w:val="both"/>
      </w:pPr>
      <w:r>
        <w:rPr>
          <w:rFonts w:ascii="Times New Roman"/>
          <w:b w:val="false"/>
          <w:i w:val="false"/>
          <w:color w:val="000000"/>
          <w:sz w:val="28"/>
        </w:rPr>
        <w:t>
      2. Мемлекеттік қызмет көрсетудің нысаны – электрондық (ішінара автоматтандырылған) және (немесе) қағаз жүзінде.</w:t>
      </w:r>
    </w:p>
    <w:p>
      <w:pPr>
        <w:spacing w:after="0"/>
        <w:ind w:left="0"/>
        <w:jc w:val="both"/>
      </w:pPr>
      <w:r>
        <w:rPr>
          <w:rFonts w:ascii="Times New Roman"/>
          <w:b w:val="false"/>
          <w:i w:val="false"/>
          <w:color w:val="000000"/>
          <w:sz w:val="28"/>
        </w:rPr>
        <w:t xml:space="preserve">
      3. Мемлекеттік көрсетілетін қызмет көрсетудің нәтижесі – Қазақстан Республикасы Білім және ғылым министрінің 2015 жылғы 13 сәуірдегі № 198 "Отбасы және балалар саласында көрсетілетін мемлекеттік қызметтер стандарттарын бекіту туралы" бұйрығымен бекітілген (Нормативтік құқықтық актілерді мемлекеттік тіркеу тізілімінде № 11184 тіркелген) "Баланы (балаларды) қабылдаушы отбасына тәрбиелеуге беру және оларды асырауға ақшалай қаражат төлеуді тағайындау" мемлекеттік көрсетілетін қызметі стандартының (бұдан әрі – Стандарт)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баланы (балаларды) қабылдаушы отбасына тәрбиелеуге беру туралы шарт және Стандарттың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оларды асырауға ақшалай қаражат төлеуді тағайындау туралы шешім немесе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көрсетілген жағдайларда және негіздерде мемлекеттік қызмет көрсетуден бас тарту туралы дәлелді жауап.</w:t>
      </w:r>
    </w:p>
    <w:p>
      <w:pPr>
        <w:spacing w:after="0"/>
        <w:ind w:left="0"/>
        <w:jc w:val="both"/>
      </w:pPr>
      <w:r>
        <w:rPr>
          <w:rFonts w:ascii="Times New Roman"/>
          <w:b w:val="false"/>
          <w:i w:val="false"/>
          <w:color w:val="000000"/>
          <w:sz w:val="28"/>
        </w:rPr>
        <w:t>
      Мемлекеттік қызмет көрсету нәтижесін ұсыну нысаны –қағаз түрінде.</w:t>
      </w:r>
    </w:p>
    <w:bookmarkStart w:name="z295" w:id="545"/>
    <w:p>
      <w:pPr>
        <w:spacing w:after="0"/>
        <w:ind w:left="0"/>
        <w:jc w:val="left"/>
      </w:pPr>
      <w:r>
        <w:rPr>
          <w:rFonts w:ascii="Times New Roman"/>
          <w:b/>
          <w:i w:val="false"/>
          <w:color w:val="000000"/>
        </w:rPr>
        <w:t xml:space="preserve"> 2–тарау. Мемлекеттік қызметтер көрсету процесінде көрсетілетін қызметті берушінің құрылымдық бөлімшелерінің (қызметкерлерінің) іс–қимылы тәртібін сипаттау</w:t>
      </w:r>
    </w:p>
    <w:bookmarkEnd w:id="545"/>
    <w:bookmarkStart w:name="z296" w:id="546"/>
    <w:p>
      <w:pPr>
        <w:spacing w:after="0"/>
        <w:ind w:left="0"/>
        <w:jc w:val="both"/>
      </w:pPr>
      <w:r>
        <w:rPr>
          <w:rFonts w:ascii="Times New Roman"/>
          <w:b w:val="false"/>
          <w:i w:val="false"/>
          <w:color w:val="000000"/>
          <w:sz w:val="28"/>
        </w:rPr>
        <w:t xml:space="preserve">
      4. Мемлекеттiк қызмет көрсету бойынша рәсiмдi (iс–қимылды) бастауға жеке тұлғалардың (бұдан әрі – көрсетілетін қызметті алушы) )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өтініші және Стандарттың </w:t>
      </w:r>
      <w:r>
        <w:rPr>
          <w:rFonts w:ascii="Times New Roman"/>
          <w:b w:val="false"/>
          <w:i w:val="false"/>
          <w:color w:val="000000"/>
          <w:sz w:val="28"/>
        </w:rPr>
        <w:t>9–тармағында</w:t>
      </w:r>
      <w:r>
        <w:rPr>
          <w:rFonts w:ascii="Times New Roman"/>
          <w:b w:val="false"/>
          <w:i w:val="false"/>
          <w:color w:val="000000"/>
          <w:sz w:val="28"/>
        </w:rPr>
        <w:t xml:space="preserve"> көрсетілген қажетті құжаттардың ұсынылуы негiздеме болып табылады.</w:t>
      </w:r>
    </w:p>
    <w:bookmarkEnd w:id="546"/>
    <w:p>
      <w:pPr>
        <w:spacing w:after="0"/>
        <w:ind w:left="0"/>
        <w:jc w:val="both"/>
      </w:pPr>
      <w:r>
        <w:rPr>
          <w:rFonts w:ascii="Times New Roman"/>
          <w:b w:val="false"/>
          <w:i w:val="false"/>
          <w:color w:val="000000"/>
          <w:sz w:val="28"/>
        </w:rPr>
        <w:t xml:space="preserve">
      5. Мемлекеттiк қызмет көрсету рәсімдемесінің құрамына кiретiн рәсiмдердің (iс–қимылдардың) мазмұны, оның орындалу ұзақтығы: </w:t>
      </w:r>
    </w:p>
    <w:bookmarkStart w:name="z298" w:id="547"/>
    <w:p>
      <w:pPr>
        <w:spacing w:after="0"/>
        <w:ind w:left="0"/>
        <w:jc w:val="both"/>
      </w:pPr>
      <w:r>
        <w:rPr>
          <w:rFonts w:ascii="Times New Roman"/>
          <w:b w:val="false"/>
          <w:i w:val="false"/>
          <w:color w:val="000000"/>
          <w:sz w:val="28"/>
        </w:rPr>
        <w:t>
      1) көрсетілетін қызметті берушінің кеңсе қызметкері көрсетілетін қызметті алушы қажетті құжаттарды тапсырған сәттен құжаттарды қабылдайды және оларды тіркеуді жүзеге асырады, басшыға бұрыштама қоюға жібереді – 20 (жиырма) минут ішінде;</w:t>
      </w:r>
    </w:p>
    <w:bookmarkEnd w:id="547"/>
    <w:bookmarkStart w:name="z299" w:id="548"/>
    <w:p>
      <w:pPr>
        <w:spacing w:after="0"/>
        <w:ind w:left="0"/>
        <w:jc w:val="both"/>
      </w:pPr>
      <w:r>
        <w:rPr>
          <w:rFonts w:ascii="Times New Roman"/>
          <w:b w:val="false"/>
          <w:i w:val="false"/>
          <w:color w:val="000000"/>
          <w:sz w:val="28"/>
        </w:rPr>
        <w:t>
      нәтиже – кеңсенің құжаттарды кіріс құжаттар журналына тіркеуі;</w:t>
      </w:r>
    </w:p>
    <w:bookmarkEnd w:id="548"/>
    <w:bookmarkStart w:name="z300" w:id="549"/>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жауапты орындаушыны анықтайды – 20 (жиырма) минут ішінде;</w:t>
      </w:r>
    </w:p>
    <w:bookmarkEnd w:id="549"/>
    <w:bookmarkStart w:name="z301" w:id="550"/>
    <w:p>
      <w:pPr>
        <w:spacing w:after="0"/>
        <w:ind w:left="0"/>
        <w:jc w:val="both"/>
      </w:pPr>
      <w:r>
        <w:rPr>
          <w:rFonts w:ascii="Times New Roman"/>
          <w:b w:val="false"/>
          <w:i w:val="false"/>
          <w:color w:val="000000"/>
          <w:sz w:val="28"/>
        </w:rPr>
        <w:t xml:space="preserve">
      нәтиже – орындау үшін жауапты маманды анықтау; </w:t>
      </w:r>
    </w:p>
    <w:bookmarkEnd w:id="550"/>
    <w:bookmarkStart w:name="z302" w:id="551"/>
    <w:p>
      <w:pPr>
        <w:spacing w:after="0"/>
        <w:ind w:left="0"/>
        <w:jc w:val="both"/>
      </w:pPr>
      <w:r>
        <w:rPr>
          <w:rFonts w:ascii="Times New Roman"/>
          <w:b w:val="false"/>
          <w:i w:val="false"/>
          <w:color w:val="000000"/>
          <w:sz w:val="28"/>
        </w:rPr>
        <w:t>
      3) жауапты маманның құжаттардың койылатын талаптарға сәйкестігін қарауы және мемлекеттік қызмет көрсету нәтижесін дайындауы – 7 (жеті) жұмыс күні ішінде;</w:t>
      </w:r>
    </w:p>
    <w:bookmarkEnd w:id="551"/>
    <w:bookmarkStart w:name="z303" w:id="552"/>
    <w:p>
      <w:pPr>
        <w:spacing w:after="0"/>
        <w:ind w:left="0"/>
        <w:jc w:val="both"/>
      </w:pPr>
      <w:r>
        <w:rPr>
          <w:rFonts w:ascii="Times New Roman"/>
          <w:b w:val="false"/>
          <w:i w:val="false"/>
          <w:color w:val="000000"/>
          <w:sz w:val="28"/>
        </w:rPr>
        <w:t xml:space="preserve">
      нәтиже – мемлекеттік қызмет көрсету нәтижесін қол қоюға жолдау; </w:t>
      </w:r>
    </w:p>
    <w:bookmarkEnd w:id="552"/>
    <w:bookmarkStart w:name="z304" w:id="553"/>
    <w:p>
      <w:pPr>
        <w:spacing w:after="0"/>
        <w:ind w:left="0"/>
        <w:jc w:val="both"/>
      </w:pPr>
      <w:r>
        <w:rPr>
          <w:rFonts w:ascii="Times New Roman"/>
          <w:b w:val="false"/>
          <w:i w:val="false"/>
          <w:color w:val="000000"/>
          <w:sz w:val="28"/>
        </w:rPr>
        <w:t>
      4) мемлекеттік көрсетілетін қызмет көрсетудің нәтижесіне басшы қол қоюы – 20 (жиырма) минут ішінде;</w:t>
      </w:r>
    </w:p>
    <w:bookmarkEnd w:id="553"/>
    <w:bookmarkStart w:name="z305" w:id="554"/>
    <w:p>
      <w:pPr>
        <w:spacing w:after="0"/>
        <w:ind w:left="0"/>
        <w:jc w:val="both"/>
      </w:pPr>
      <w:r>
        <w:rPr>
          <w:rFonts w:ascii="Times New Roman"/>
          <w:b w:val="false"/>
          <w:i w:val="false"/>
          <w:color w:val="000000"/>
          <w:sz w:val="28"/>
        </w:rPr>
        <w:t xml:space="preserve">
      нәтиже – қол қойылған құжатты көрсетілетін қызметті берушінің кеңсесіне жолдау; </w:t>
      </w:r>
    </w:p>
    <w:bookmarkEnd w:id="554"/>
    <w:bookmarkStart w:name="z306" w:id="555"/>
    <w:p>
      <w:pPr>
        <w:spacing w:after="0"/>
        <w:ind w:left="0"/>
        <w:jc w:val="both"/>
      </w:pPr>
      <w:r>
        <w:rPr>
          <w:rFonts w:ascii="Times New Roman"/>
          <w:b w:val="false"/>
          <w:i w:val="false"/>
          <w:color w:val="000000"/>
          <w:sz w:val="28"/>
        </w:rPr>
        <w:t>
      5) көрсетілетін қызметті берушінің басшысының қолы қойылған мемлекеттік көрсетілетін қызмет көрсетудің нәтижесін көрсетілетін қызметті алушыға жолдайды –20 (жиырма) минут ішінде;</w:t>
      </w:r>
    </w:p>
    <w:bookmarkEnd w:id="555"/>
    <w:bookmarkStart w:name="z307" w:id="556"/>
    <w:p>
      <w:pPr>
        <w:spacing w:after="0"/>
        <w:ind w:left="0"/>
        <w:jc w:val="both"/>
      </w:pPr>
      <w:r>
        <w:rPr>
          <w:rFonts w:ascii="Times New Roman"/>
          <w:b w:val="false"/>
          <w:i w:val="false"/>
          <w:color w:val="000000"/>
          <w:sz w:val="28"/>
        </w:rPr>
        <w:t xml:space="preserve">
      нәтижесі – кеңсе қызметкерінің мемлекеттік қызмет көрсету нәтижесін бергендігі туралы белгісі. </w:t>
      </w:r>
    </w:p>
    <w:bookmarkEnd w:id="556"/>
    <w:bookmarkStart w:name="z308" w:id="557"/>
    <w:p>
      <w:pPr>
        <w:spacing w:after="0"/>
        <w:ind w:left="0"/>
        <w:jc w:val="left"/>
      </w:pPr>
      <w:r>
        <w:rPr>
          <w:rFonts w:ascii="Times New Roman"/>
          <w:b/>
          <w:i w:val="false"/>
          <w:color w:val="000000"/>
        </w:rPr>
        <w:t xml:space="preserve"> 3–тарау. Мемлекеттік қызметтерді көрсету процесінде көрсетілетін қызметті берушінің құрылымдық бөлімшелерінің (қызметкерлерінің) өзара іс–қимылы тәртібін сипаттау</w:t>
      </w:r>
    </w:p>
    <w:bookmarkEnd w:id="557"/>
    <w:bookmarkStart w:name="z309" w:id="558"/>
    <w:p>
      <w:pPr>
        <w:spacing w:after="0"/>
        <w:ind w:left="0"/>
        <w:jc w:val="both"/>
      </w:pPr>
      <w:r>
        <w:rPr>
          <w:rFonts w:ascii="Times New Roman"/>
          <w:b w:val="false"/>
          <w:i w:val="false"/>
          <w:color w:val="000000"/>
          <w:sz w:val="28"/>
        </w:rPr>
        <w:t>
      6. Мемлекеттiк қызметті көрсету үдерісiне қатысатын құрылымдық бөлiмшелердiң (қызметкерлердiң) тiзбесi:</w:t>
      </w:r>
    </w:p>
    <w:bookmarkEnd w:id="558"/>
    <w:bookmarkStart w:name="z310" w:id="559"/>
    <w:p>
      <w:pPr>
        <w:spacing w:after="0"/>
        <w:ind w:left="0"/>
        <w:jc w:val="both"/>
      </w:pPr>
      <w:r>
        <w:rPr>
          <w:rFonts w:ascii="Times New Roman"/>
          <w:b w:val="false"/>
          <w:i w:val="false"/>
          <w:color w:val="000000"/>
          <w:sz w:val="28"/>
        </w:rPr>
        <w:t>
      1) кеңсе қызметкері;</w:t>
      </w:r>
    </w:p>
    <w:bookmarkEnd w:id="559"/>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жауапты маман.</w:t>
      </w:r>
    </w:p>
    <w:p>
      <w:pPr>
        <w:spacing w:after="0"/>
        <w:ind w:left="0"/>
        <w:jc w:val="both"/>
      </w:pPr>
      <w:r>
        <w:rPr>
          <w:rFonts w:ascii="Times New Roman"/>
          <w:b w:val="false"/>
          <w:i w:val="false"/>
          <w:color w:val="000000"/>
          <w:sz w:val="28"/>
        </w:rPr>
        <w:t>
      7. Мемлекеттiк қызметтi көрсету үшiн қажеттi рәсiмдердiң (iс–қимылдардың) сипаттамасы:</w:t>
      </w:r>
    </w:p>
    <w:p>
      <w:pPr>
        <w:spacing w:after="0"/>
        <w:ind w:left="0"/>
        <w:jc w:val="both"/>
      </w:pPr>
      <w:r>
        <w:rPr>
          <w:rFonts w:ascii="Times New Roman"/>
          <w:b w:val="false"/>
          <w:i w:val="false"/>
          <w:color w:val="000000"/>
          <w:sz w:val="28"/>
        </w:rPr>
        <w:t>
      1) кеңсе қызметкері құжаттарды қабылдайды және оларды тіркеуді жүзеге асырады, көрсетілетін қызметті берушінің басшысына құжаттарды жібереді – 20 (жиырма) минут ішінде;</w:t>
      </w:r>
    </w:p>
    <w:p>
      <w:pPr>
        <w:spacing w:after="0"/>
        <w:ind w:left="0"/>
        <w:jc w:val="both"/>
      </w:pPr>
      <w:r>
        <w:rPr>
          <w:rFonts w:ascii="Times New Roman"/>
          <w:b w:val="false"/>
          <w:i w:val="false"/>
          <w:color w:val="000000"/>
          <w:sz w:val="28"/>
        </w:rPr>
        <w:t>
      2) көрсетілетін қызметті берушінің басшысы құжаттарды қарастырады және көрсетілетін қызметті берушінің жауапты маманына құжаттарды береді – 20 (жиырма) минут ішінде;</w:t>
      </w:r>
    </w:p>
    <w:p>
      <w:pPr>
        <w:spacing w:after="0"/>
        <w:ind w:left="0"/>
        <w:jc w:val="both"/>
      </w:pPr>
      <w:r>
        <w:rPr>
          <w:rFonts w:ascii="Times New Roman"/>
          <w:b w:val="false"/>
          <w:i w:val="false"/>
          <w:color w:val="000000"/>
          <w:sz w:val="28"/>
        </w:rPr>
        <w:t>
      3) жауапты маманның құжаттардың койылатын талаптарға сәйкестігін қарауы және мемлекеттік қызмет көрсету нәтижесін дайындауы – 7 (жеті) жұмыс күні ішінде;</w:t>
      </w:r>
    </w:p>
    <w:p>
      <w:pPr>
        <w:spacing w:after="0"/>
        <w:ind w:left="0"/>
        <w:jc w:val="both"/>
      </w:pPr>
      <w:r>
        <w:rPr>
          <w:rFonts w:ascii="Times New Roman"/>
          <w:b w:val="false"/>
          <w:i w:val="false"/>
          <w:color w:val="000000"/>
          <w:sz w:val="28"/>
        </w:rPr>
        <w:t>
      4) мемлекеттік қызмет көрсету нәтижесіне көрсетілетін қызметті берушінің басшысы қол қоюы – 20 (жиырма) минут ішінде;</w:t>
      </w:r>
    </w:p>
    <w:p>
      <w:pPr>
        <w:spacing w:after="0"/>
        <w:ind w:left="0"/>
        <w:jc w:val="both"/>
      </w:pPr>
      <w:r>
        <w:rPr>
          <w:rFonts w:ascii="Times New Roman"/>
          <w:b w:val="false"/>
          <w:i w:val="false"/>
          <w:color w:val="000000"/>
          <w:sz w:val="28"/>
        </w:rPr>
        <w:t>
      5) көрсетілетін қызметті берушінің басшысының қолы қойылған мемлекеттік қызмет көрсету нәтижесін көрсетілетін қызметті алушыға жолдау –20 (жиырма) минут ішінде.</w:t>
      </w:r>
    </w:p>
    <w:p>
      <w:pPr>
        <w:spacing w:after="0"/>
        <w:ind w:left="0"/>
        <w:jc w:val="left"/>
      </w:pPr>
      <w:r>
        <w:rPr>
          <w:rFonts w:ascii="Times New Roman"/>
          <w:b/>
          <w:i w:val="false"/>
          <w:color w:val="000000"/>
        </w:rPr>
        <w:t xml:space="preserve"> 4–тарау. "Азаматтарға арналған үкімет" мемлекеттік корпорациясымен және (немесе) өзге де көрсетілетін қызметті берушілермен өзара іс–қимыл тәртібін, сондай–ақ мемлекеттік қызмет көрсету процесінде ақпараттық жүйелерді пайдалану тәртібін сипаттау</w:t>
      </w:r>
    </w:p>
    <w:p>
      <w:pPr>
        <w:spacing w:after="0"/>
        <w:ind w:left="0"/>
        <w:jc w:val="both"/>
      </w:pPr>
      <w:r>
        <w:rPr>
          <w:rFonts w:ascii="Times New Roman"/>
          <w:b w:val="false"/>
          <w:i w:val="false"/>
          <w:color w:val="000000"/>
          <w:sz w:val="28"/>
        </w:rPr>
        <w:t>
      8. "Электрондық үкімет" порталы арқылы көрсетілетін қызметті беруші мен көрсетілетін қызметті алушының жүгіну тәртібі және рәсімдердің (әрекеттің) реттілігі:</w:t>
      </w:r>
    </w:p>
    <w:p>
      <w:pPr>
        <w:spacing w:after="0"/>
        <w:ind w:left="0"/>
        <w:jc w:val="both"/>
      </w:pPr>
      <w:r>
        <w:rPr>
          <w:rFonts w:ascii="Times New Roman"/>
          <w:b w:val="false"/>
          <w:i w:val="false"/>
          <w:color w:val="000000"/>
          <w:sz w:val="28"/>
        </w:rPr>
        <w:t>
      1) көрсетілетін қызметті алушы "электрондық үкімет" порталында (бұдан әрі – ЭҮП) тіркеуді жеке сәйкестендіру нөмірі (бұдан әрі – ЖСН) мен парольдің көмегімен жүзеге асырады (ЭҮП–де тіркелмеген қызмет алушылар үшін жүзеге асырылады);</w:t>
      </w:r>
    </w:p>
    <w:p>
      <w:pPr>
        <w:spacing w:after="0"/>
        <w:ind w:left="0"/>
        <w:jc w:val="both"/>
      </w:pPr>
      <w:r>
        <w:rPr>
          <w:rFonts w:ascii="Times New Roman"/>
          <w:b w:val="false"/>
          <w:i w:val="false"/>
          <w:color w:val="000000"/>
          <w:sz w:val="28"/>
        </w:rPr>
        <w:t>
      2) 1–процесс – көрсетілетін қызметті алушының электрондық мемлекеттік қызметті алу үшін ЭҮП–ге ЖСН мен парольді (авторландыру үдерісі) енгізуі;</w:t>
      </w:r>
    </w:p>
    <w:p>
      <w:pPr>
        <w:spacing w:after="0"/>
        <w:ind w:left="0"/>
        <w:jc w:val="both"/>
      </w:pPr>
      <w:r>
        <w:rPr>
          <w:rFonts w:ascii="Times New Roman"/>
          <w:b w:val="false"/>
          <w:i w:val="false"/>
          <w:color w:val="000000"/>
          <w:sz w:val="28"/>
        </w:rPr>
        <w:t>
      3) 1–шарт – ЖСН мен пароль арқылы тіркелген көрсетілетін қызметті алушы туралы деректердің түпнұсқалылығын ЭҮП–де тексеру;</w:t>
      </w:r>
    </w:p>
    <w:p>
      <w:pPr>
        <w:spacing w:after="0"/>
        <w:ind w:left="0"/>
        <w:jc w:val="both"/>
      </w:pPr>
      <w:r>
        <w:rPr>
          <w:rFonts w:ascii="Times New Roman"/>
          <w:b w:val="false"/>
          <w:i w:val="false"/>
          <w:color w:val="000000"/>
          <w:sz w:val="28"/>
        </w:rPr>
        <w:t>
      4) 2–процесс – көрсетілетін қызметті алушының деректерінде қате болуына байланысты ЭҮП авторландырудан бас тарту туралы хабарламаны қалыптастыру;</w:t>
      </w:r>
    </w:p>
    <w:p>
      <w:pPr>
        <w:spacing w:after="0"/>
        <w:ind w:left="0"/>
        <w:jc w:val="both"/>
      </w:pPr>
      <w:r>
        <w:rPr>
          <w:rFonts w:ascii="Times New Roman"/>
          <w:b w:val="false"/>
          <w:i w:val="false"/>
          <w:color w:val="000000"/>
          <w:sz w:val="28"/>
        </w:rPr>
        <w:t>
      5) 3–процесс – қызмет алушының осы регламентте көрсетілген қызметті таңдауы, қызмет көрсету үшін сұрау салу нысанын экранға шығаруы және оның құрылымы мен форматтық талаптарын ескере отырып, қызмет алушының нысанды толтыруы (деректерді енгізуі), Стандарттың 9 тармағында көрсетілген қажетті құжаттарды электронды түрде сұрау салу нысанына бекітуі, сондай–ақ көрсетілетін қызметті алушының сұрау салуды куәландыру (қол қою) үшін Электрондық цифрлық қолтаңбаны (бұдан әрі – ЭЦҚ) тіркеу куәлігін таңдауы;</w:t>
      </w:r>
    </w:p>
    <w:p>
      <w:pPr>
        <w:spacing w:after="0"/>
        <w:ind w:left="0"/>
        <w:jc w:val="both"/>
      </w:pPr>
      <w:r>
        <w:rPr>
          <w:rFonts w:ascii="Times New Roman"/>
          <w:b w:val="false"/>
          <w:i w:val="false"/>
          <w:color w:val="000000"/>
          <w:sz w:val="28"/>
        </w:rPr>
        <w:t>
      6) 2–шарт – ЭҮП–де ЭЦҚ тіркеу куәлігінің қолданыс мерзімін, қайтарып алынған (күші жойылған) тіркеу куәліктері тізімінде болмауын, сондай–ақ (сұрау салуда көрсетілген ЖСН мен ЭЦҚ тіркеу куәлігінде көрсетілген ЖСН арасындағы) сәйкестендіру деректерінің сәйкес келуін тексеру;</w:t>
      </w:r>
    </w:p>
    <w:p>
      <w:pPr>
        <w:spacing w:after="0"/>
        <w:ind w:left="0"/>
        <w:jc w:val="both"/>
      </w:pPr>
      <w:r>
        <w:rPr>
          <w:rFonts w:ascii="Times New Roman"/>
          <w:b w:val="false"/>
          <w:i w:val="false"/>
          <w:color w:val="000000"/>
          <w:sz w:val="28"/>
        </w:rPr>
        <w:t>
      7) 4–процесс – көрсетілетін қызметті алушының ЭЦҚ түпнұсқалылығының расталмауына байланысты сұратып отырған қызметті көрсетуден бас тарту туралы хабарламаны қалыптастыру;</w:t>
      </w:r>
    </w:p>
    <w:p>
      <w:pPr>
        <w:spacing w:after="0"/>
        <w:ind w:left="0"/>
        <w:jc w:val="both"/>
      </w:pPr>
      <w:r>
        <w:rPr>
          <w:rFonts w:ascii="Times New Roman"/>
          <w:b w:val="false"/>
          <w:i w:val="false"/>
          <w:color w:val="000000"/>
          <w:sz w:val="28"/>
        </w:rPr>
        <w:t>
      8) 5–процесс – көрсетілетін қызметті берушінің ЭЦҚ көмегімен электрондық мемлекеттік қызмет көрсету үшін сұрауды куәландыру және электрондық құжатты (сұрауды) "Электрондық үкімет" шлюзі (бұдан әрі – ЭҮШ) арқылы жергілікті атқарушы органдар (бұдан әрі–ЖАО) өңдеу үшін "Электрондық үкіметтің" өңірлік шлюзінің (бұдан әрі – ЭҮӨШ) автоматтандырылған жұмыс орнына (бұдан әрі – АЖО);</w:t>
      </w:r>
    </w:p>
    <w:p>
      <w:pPr>
        <w:spacing w:after="0"/>
        <w:ind w:left="0"/>
        <w:jc w:val="both"/>
      </w:pPr>
      <w:r>
        <w:rPr>
          <w:rFonts w:ascii="Times New Roman"/>
          <w:b w:val="false"/>
          <w:i w:val="false"/>
          <w:color w:val="000000"/>
          <w:sz w:val="28"/>
        </w:rPr>
        <w:t>
      9) 6–процесс – электрондық құжатты ЭҮӨШ АЖО–да тіркеу;</w:t>
      </w:r>
    </w:p>
    <w:p>
      <w:pPr>
        <w:spacing w:after="0"/>
        <w:ind w:left="0"/>
        <w:jc w:val="both"/>
      </w:pPr>
      <w:r>
        <w:rPr>
          <w:rFonts w:ascii="Times New Roman"/>
          <w:b w:val="false"/>
          <w:i w:val="false"/>
          <w:color w:val="000000"/>
          <w:sz w:val="28"/>
        </w:rPr>
        <w:t>
      10) 3–шарт – маманның көрсетілетін қызметті алушымен қоса берілген Стандартта көрсетілген құжаттардың және электрондық мемлекеттік қызмет көрсету негіздерінің сәйкестігін тексеруі (өңдеуі);</w:t>
      </w:r>
    </w:p>
    <w:p>
      <w:pPr>
        <w:spacing w:after="0"/>
        <w:ind w:left="0"/>
        <w:jc w:val="both"/>
      </w:pPr>
      <w:r>
        <w:rPr>
          <w:rFonts w:ascii="Times New Roman"/>
          <w:b w:val="false"/>
          <w:i w:val="false"/>
          <w:color w:val="000000"/>
          <w:sz w:val="28"/>
        </w:rPr>
        <w:t>
      11) 7–процесс – көрсетілетін қызметті алушының құжаттарында қате болуына байланысты сұратып отырған электрондық мемлекеттік қызметті көрсетуден бас тарту туралы хабарлама қалыптастыру;</w:t>
      </w:r>
    </w:p>
    <w:p>
      <w:pPr>
        <w:spacing w:after="0"/>
        <w:ind w:left="0"/>
        <w:jc w:val="both"/>
      </w:pPr>
      <w:r>
        <w:rPr>
          <w:rFonts w:ascii="Times New Roman"/>
          <w:b w:val="false"/>
          <w:i w:val="false"/>
          <w:color w:val="000000"/>
          <w:sz w:val="28"/>
        </w:rPr>
        <w:t>
      12) 8–процесс – көрсетілетін қызметті алушы қалыптастырған электрондық мемлекеттік қызмет нәтижесін (электрондық құжат нысанындағы анықтаманы) алуы.</w:t>
      </w:r>
    </w:p>
    <w:p>
      <w:pPr>
        <w:spacing w:after="0"/>
        <w:ind w:left="0"/>
        <w:jc w:val="both"/>
      </w:pPr>
      <w:r>
        <w:rPr>
          <w:rFonts w:ascii="Times New Roman"/>
          <w:b w:val="false"/>
          <w:i w:val="false"/>
          <w:color w:val="000000"/>
          <w:sz w:val="28"/>
        </w:rPr>
        <w:t>
      9. Портал арқылы мемлекеттік көрсетілетін қызмет кезінде іске қосылған ақпараттық жүйелердің функционалды өзара әрекет етуі осы регламенттің 1–қосымшасына сәйкес диаграммада келтірілген.</w:t>
      </w:r>
    </w:p>
    <w:p>
      <w:pPr>
        <w:spacing w:after="0"/>
        <w:ind w:left="0"/>
        <w:jc w:val="both"/>
      </w:pPr>
      <w:r>
        <w:rPr>
          <w:rFonts w:ascii="Times New Roman"/>
          <w:b w:val="false"/>
          <w:i w:val="false"/>
          <w:color w:val="000000"/>
          <w:sz w:val="28"/>
        </w:rPr>
        <w:t>
      "Баланы (балаларды) қабылдаушы отбасына тәрбиелеуге беру және оларды асырауға ақшалай қаражат төлеуді тағайындау" мемлекеттік көрсетілетін қызметтің бизнес–үдерістердің анықтамалығы осы регламенттің 2–қосымшасында келтірілген.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"Баланы (балаларды) қабылдаушы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отбасына тәрбиелеуге беру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асырауға ақшалай қаражат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төлеуді тағайындау"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 қосымша</w:t>
            </w:r>
          </w:p>
        </w:tc>
      </w:tr>
    </w:tbl>
    <w:p>
      <w:pPr>
        <w:spacing w:after="0"/>
        <w:ind w:left="0"/>
        <w:jc w:val="left"/>
      </w:pPr>
      <w:r>
        <w:rPr>
          <w:rFonts w:ascii="Times New Roman"/>
          <w:b/>
          <w:i w:val="false"/>
          <w:color w:val="000000"/>
        </w:rPr>
        <w:t xml:space="preserve"> "Электрондық үкімет" порталы арқылы мемлекеттік қызмет көрсету кезінде функционалдық өзара әрекет диаграммасы</w:t>
      </w:r>
    </w:p>
    <w:p>
      <w:pPr>
        <w:spacing w:after="0"/>
        <w:ind w:left="0"/>
        <w:jc w:val="left"/>
      </w:pPr>
      <w:r>
        <w:br/>
      </w:r>
    </w:p>
    <w:p>
      <w:pPr>
        <w:spacing w:after="0"/>
        <w:ind w:left="0"/>
        <w:jc w:val="both"/>
      </w:pPr>
      <w:r>
        <w:drawing>
          <wp:inline distT="0" distB="0" distL="0" distR="0">
            <wp:extent cx="7810500" cy="424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7810500" cy="4241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rPr>
          <w:rFonts w:ascii="Times New Roman"/>
          <w:b/>
          <w:i w:val="false"/>
          <w:color w:val="000000"/>
        </w:rPr>
        <w:t xml:space="preserve"> Шартты белгілер:</w:t>
      </w:r>
    </w:p>
    <w:p>
      <w:pPr>
        <w:spacing w:after="0"/>
        <w:ind w:left="0"/>
        <w:jc w:val="left"/>
      </w:pPr>
      <w:r>
        <w:br/>
      </w:r>
    </w:p>
    <w:p>
      <w:pPr>
        <w:spacing w:after="0"/>
        <w:ind w:left="0"/>
        <w:jc w:val="both"/>
      </w:pPr>
      <w:r>
        <w:drawing>
          <wp:inline distT="0" distB="0" distL="0" distR="0">
            <wp:extent cx="7810500" cy="4051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7810500" cy="4051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"Баланы (балаларды) қабылдаушы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отбасына тәрбиелеуге беру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оларды асырауға ақшалай қаражат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төлеуді тағайындау" мемлекеттік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көрсетілетін қызмет регламентіне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 қосымша</w:t>
            </w:r>
          </w:p>
        </w:tc>
      </w:tr>
    </w:tbl>
    <w:p>
      <w:pPr>
        <w:spacing w:after="0"/>
        <w:ind w:left="0"/>
        <w:jc w:val="left"/>
      </w:pPr>
      <w:r>
        <w:rPr>
          <w:rFonts w:ascii="Times New Roman"/>
          <w:b/>
          <w:i w:val="false"/>
          <w:color w:val="000000"/>
        </w:rPr>
        <w:t xml:space="preserve"> "Баланы (балаларды) қабылдаушы отбасына тәрбиелеуге беру және оларды асырауға ақшалай қаражат төлеуді тағайындау" мемлекеттік көрсетілетін қызметтің бизнес–үдерістердің анықтамалығы</w:t>
      </w:r>
    </w:p>
    <w:p>
      <w:pPr>
        <w:spacing w:after="0"/>
        <w:ind w:left="0"/>
        <w:jc w:val="left"/>
      </w:pPr>
      <w:r>
        <w:br/>
      </w:r>
    </w:p>
    <w:p>
      <w:pPr>
        <w:spacing w:after="0"/>
        <w:ind w:left="0"/>
        <w:jc w:val="both"/>
      </w:pPr>
      <w:r>
        <w:drawing>
          <wp:inline distT="0" distB="0" distL="0" distR="0">
            <wp:extent cx="7810500" cy="435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7810500" cy="4356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53" w:id="560"/>
    <w:p>
      <w:pPr>
        <w:spacing w:after="0"/>
        <w:ind w:left="0"/>
        <w:jc w:val="left"/>
      </w:pPr>
      <w:r>
        <w:rPr>
          <w:rFonts w:ascii="Times New Roman"/>
          <w:b/>
          <w:i w:val="false"/>
          <w:color w:val="000000"/>
        </w:rPr>
        <w:t xml:space="preserve"> Шартты белгілер</w:t>
      </w:r>
    </w:p>
    <w:bookmarkEnd w:id="560"/>
    <w:bookmarkStart w:name="z354" w:id="561"/>
    <w:p>
      <w:pPr>
        <w:spacing w:after="0"/>
        <w:ind w:left="0"/>
        <w:jc w:val="both"/>
      </w:pPr>
      <w:r>
        <w:rPr>
          <w:rFonts w:ascii="Times New Roman"/>
          <w:b w:val="false"/>
          <w:i w:val="false"/>
          <w:color w:val="000000"/>
          <w:sz w:val="28"/>
        </w:rPr>
        <w:t xml:space="preserve">
      </w:t>
      </w:r>
    </w:p>
    <w:bookmarkEnd w:id="561"/>
    <w:p>
      <w:pPr>
        <w:spacing w:after="0"/>
        <w:ind w:left="0"/>
        <w:jc w:val="both"/>
      </w:pPr>
      <w:r>
        <w:drawing>
          <wp:inline distT="0" distB="0" distL="0" distR="0">
            <wp:extent cx="6705600" cy="2667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6705600" cy="2667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Қарағанды облысы әкімдігінің</w:t>
            </w:r>
            <w:r>
              <w:br/>
            </w:r>
            <w:r>
              <w:rPr>
                <w:rFonts w:ascii="Times New Roman"/>
                <w:b w:val="false"/>
                <w:i w:val="false"/>
                <w:color w:val="000000"/>
                <w:sz w:val="20"/>
              </w:rPr>
              <w:t>2018 жылғы "03" мамырдағы</w:t>
            </w:r>
            <w:r>
              <w:br/>
            </w:r>
            <w:r>
              <w:rPr>
                <w:rFonts w:ascii="Times New Roman"/>
                <w:b w:val="false"/>
                <w:i w:val="false"/>
                <w:color w:val="000000"/>
                <w:sz w:val="20"/>
              </w:rPr>
              <w:t>№ 20/02 қаулысына</w:t>
            </w:r>
            <w:r>
              <w:br/>
            </w:r>
            <w:r>
              <w:rPr>
                <w:rFonts w:ascii="Times New Roman"/>
                <w:b w:val="false"/>
                <w:i w:val="false"/>
                <w:color w:val="000000"/>
                <w:sz w:val="20"/>
              </w:rPr>
              <w:t>15 қосымша</w:t>
            </w:r>
          </w:p>
        </w:tc>
      </w:tr>
    </w:tbl>
    <w:bookmarkStart w:name="z1823" w:id="562"/>
    <w:p>
      <w:pPr>
        <w:spacing w:after="0"/>
        <w:ind w:left="0"/>
        <w:jc w:val="left"/>
      </w:pPr>
      <w:r>
        <w:rPr>
          <w:rFonts w:ascii="Times New Roman"/>
          <w:b/>
          <w:i w:val="false"/>
          <w:color w:val="000000"/>
        </w:rPr>
        <w:t xml:space="preserve"> Қарағанды облысы әкімдігінің күші жойылған кейбір қаулылар тізімі:</w:t>
      </w:r>
    </w:p>
    <w:bookmarkEnd w:id="562"/>
    <w:bookmarkStart w:name="z880" w:id="563"/>
    <w:p>
      <w:pPr>
        <w:spacing w:after="0"/>
        <w:ind w:left="0"/>
        <w:jc w:val="both"/>
      </w:pPr>
      <w:r>
        <w:rPr>
          <w:rFonts w:ascii="Times New Roman"/>
          <w:b w:val="false"/>
          <w:i w:val="false"/>
          <w:color w:val="000000"/>
          <w:sz w:val="28"/>
        </w:rPr>
        <w:t xml:space="preserve">
      1. "Отбасы және балалар саласында көрсетілетін мемлекеттік қызметтер регламенттерін бекіту туралы" Қарағанды облысы әкімдігінің 2015 жылғы 23 маусымдағы № 34/16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 3357 болып тіркелген, 2015 жылғы 12 тамызда "Әділет" ақпараттық-құқықтық жүйесінде, 2015 жылғы 11 тамызда "Орталық Қазақстан" №126-127 (22 012) және "Индустриальная Караганда" № 111-112 (21862-21863) газеттерінде жарияланған).</w:t>
      </w:r>
    </w:p>
    <w:bookmarkEnd w:id="563"/>
    <w:bookmarkStart w:name="z881" w:id="564"/>
    <w:p>
      <w:pPr>
        <w:spacing w:after="0"/>
        <w:ind w:left="0"/>
        <w:jc w:val="both"/>
      </w:pPr>
      <w:r>
        <w:rPr>
          <w:rFonts w:ascii="Times New Roman"/>
          <w:b w:val="false"/>
          <w:i w:val="false"/>
          <w:color w:val="000000"/>
          <w:sz w:val="28"/>
        </w:rPr>
        <w:t xml:space="preserve">
      2. "Отбасы және балалар саласында көрсетілетін мемлекеттік қызметтер регламенттерін бекіту туралы" Қарағанды облысы әкімдігінің 2015 жылғы 23 маусымдағы № 34/17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 3354 болып тіркелген, 2015 жылғы 12 тамызда "Әділет" ақпараттық-құқықтық жүйесінде, 2015 жылғы 11 тамызда "Орталық Қазақстан" №126-127 (22 012) және "Индустриальная Караганда" № 111-112 (21862-21863) газеттерінде жарияланған).</w:t>
      </w:r>
    </w:p>
    <w:bookmarkEnd w:id="564"/>
    <w:bookmarkStart w:name="z882" w:id="565"/>
    <w:p>
      <w:pPr>
        <w:spacing w:after="0"/>
        <w:ind w:left="0"/>
        <w:jc w:val="both"/>
      </w:pPr>
      <w:r>
        <w:rPr>
          <w:rFonts w:ascii="Times New Roman"/>
          <w:b w:val="false"/>
          <w:i w:val="false"/>
          <w:color w:val="000000"/>
          <w:sz w:val="28"/>
        </w:rPr>
        <w:t xml:space="preserve">
      3. "Отбасы және балалар саласында көрсетілетін мемлекеттік қызметтер регламенттерін бекіту туралы" Қарағанды облысы әкімдігінің 2015 жылғы 23 маусымдағы № 34/18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 3355 болып тіркелген, 2015 жылғы 12 тамызда "Әділет" ақпараттық-құқықтық жүйесінде, 2015 жылғы 13 тамызда "Орталық Қазақстан" №128 (22 013) және "Индустриальная Караганда" № 113-114 (21864-21865) газеттерінде жарияланған).</w:t>
      </w:r>
    </w:p>
    <w:bookmarkEnd w:id="565"/>
    <w:bookmarkStart w:name="z883" w:id="566"/>
    <w:p>
      <w:pPr>
        <w:spacing w:after="0"/>
        <w:ind w:left="0"/>
        <w:jc w:val="both"/>
      </w:pPr>
      <w:r>
        <w:rPr>
          <w:rFonts w:ascii="Times New Roman"/>
          <w:b w:val="false"/>
          <w:i w:val="false"/>
          <w:color w:val="000000"/>
          <w:sz w:val="28"/>
        </w:rPr>
        <w:t xml:space="preserve">
      4. "Карағанды облысы әкімдігінің отбасы және балалар саласында көрсетілетін мемлекеттік қызметтер регламенттерін бекіту бойынша кейбір қаулыларына өзгерістер енгізу туралы" Қарағанды облысы әкімдігінің 2016 жылғы 08 қаңтардағы № 01/03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№3672 болып тіркелген, 2016 жылғы 25 ақпанда "Әділет" ақпараттық-құқықтық жүйесінде, 2016 жылғы 01 наурызда "Орталық Қазақстан" №40 (22 145) және "Индустриальная Караганда" №26 (21 971) газеттерінде жарияланған).</w:t>
      </w:r>
    </w:p>
    <w:bookmarkEnd w:id="566"/>
    <w:bookmarkStart w:name="z884" w:id="567"/>
    <w:p>
      <w:pPr>
        <w:spacing w:after="0"/>
        <w:ind w:left="0"/>
        <w:jc w:val="both"/>
      </w:pPr>
      <w:r>
        <w:rPr>
          <w:rFonts w:ascii="Times New Roman"/>
          <w:b w:val="false"/>
          <w:i w:val="false"/>
          <w:color w:val="000000"/>
          <w:sz w:val="28"/>
        </w:rPr>
        <w:t xml:space="preserve">
      5. "Отбасы және балалар саласында көрсетілетін мемлекеттік қызметтер регламенттерін бекіту туралы" Қарағанды облысы әкімдігінің 2016 жылғы 05 мамырдағы № 31/11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 3859 болып тіркелген, 2016 жылғы 29 маусымда "Әділет" ақпараттық-құқықтық жүйесінде, 2016 жылғы 30 маусымда "Орталық Қазақстан" №103-104 (22 209) және "Индустриальная Караганда" №83-84 (22028-22029) газеттерінде жарияланған).</w:t>
      </w:r>
    </w:p>
    <w:bookmarkEnd w:id="567"/>
    <w:bookmarkStart w:name="z885" w:id="568"/>
    <w:p>
      <w:pPr>
        <w:spacing w:after="0"/>
        <w:ind w:left="0"/>
        <w:jc w:val="both"/>
      </w:pPr>
      <w:r>
        <w:rPr>
          <w:rFonts w:ascii="Times New Roman"/>
          <w:b w:val="false"/>
          <w:i w:val="false"/>
          <w:color w:val="000000"/>
          <w:sz w:val="28"/>
        </w:rPr>
        <w:t xml:space="preserve">
      6. "Карағанды облысы әкімдігінің отбасы және балалар саласында көрсетілетін мемлекеттік қызметтер регламенттерін бекіту бойынша кейбір қаулыларына өзгерістер енгізу туралы" Қарағанды облысы әкімдігінің 2016 жылғы 05 мамырдағы № 31/09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№3857 болып тіркелген, 2016 жылғы 29 маусымда "Әділет" ақпараттық-құқықтық жүйесінде, 2016 жылғы 30 маусымда "Орталық Қазақстан" №103-104 (22 209) және "Индустриальная Караганда" №83-84 (22028-22029) газеттерінде жарияланған).</w:t>
      </w:r>
    </w:p>
    <w:bookmarkEnd w:id="568"/>
    <w:bookmarkStart w:name="z886" w:id="569"/>
    <w:p>
      <w:pPr>
        <w:spacing w:after="0"/>
        <w:ind w:left="0"/>
        <w:jc w:val="both"/>
      </w:pPr>
      <w:r>
        <w:rPr>
          <w:rFonts w:ascii="Times New Roman"/>
          <w:b w:val="false"/>
          <w:i w:val="false"/>
          <w:color w:val="000000"/>
          <w:sz w:val="28"/>
        </w:rPr>
        <w:t xml:space="preserve">
      7. "Қарағанды облысы әкімдігінің кейбір қаулыларына өзгерістер енгізу туралы" Қарағанды облысы әкімдігінің 2016 жылғы 20 маусымдағы № 43/06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№3919 болып тіркелген, 2016 жылғы 1 тамызда "Әділет" ақпараттық-құқықтық жүйесінде жарияланған).</w:t>
      </w:r>
    </w:p>
    <w:bookmarkEnd w:id="569"/>
    <w:bookmarkStart w:name="z887" w:id="570"/>
    <w:p>
      <w:pPr>
        <w:spacing w:after="0"/>
        <w:ind w:left="0"/>
        <w:jc w:val="both"/>
      </w:pPr>
      <w:r>
        <w:rPr>
          <w:rFonts w:ascii="Times New Roman"/>
          <w:b w:val="false"/>
          <w:i w:val="false"/>
          <w:color w:val="000000"/>
          <w:sz w:val="28"/>
        </w:rPr>
        <w:t xml:space="preserve">
      8. "Карағанды облысы әкімдігінің отбасы және балалар саласында көрсетілетін мемлекеттік қызметтер регламенттерін бекіту бойынша кейбір қаулыларына өзгеріс енгізу туралы " Қарағанды облысы әкімдігінің 2016 жығы 01 қыркүйектегі № 64/04 </w:t>
      </w:r>
      <w:r>
        <w:rPr>
          <w:rFonts w:ascii="Times New Roman"/>
          <w:b w:val="false"/>
          <w:i w:val="false"/>
          <w:color w:val="000000"/>
          <w:sz w:val="28"/>
        </w:rPr>
        <w:t xml:space="preserve">қаулысы </w:t>
      </w:r>
      <w:r>
        <w:rPr>
          <w:rFonts w:ascii="Times New Roman"/>
          <w:b w:val="false"/>
          <w:i w:val="false"/>
          <w:color w:val="000000"/>
          <w:sz w:val="28"/>
        </w:rPr>
        <w:t xml:space="preserve"> (Нормативтік құқықтық актілерді мемлекеттік тіркеу тізілімінде №3979 болып тіркелген, 2016 жылғы 21 қазанда "Әділет" ақпараттық-құқықтық жүйесінде, 2016 жылғы 20 қазанда "Орталық Қазақстан" №172 (22 277) және "Индустриальная Караганда" №136 (22 081) газеттерінде жарияланған).</w:t>
      </w:r>
    </w:p>
    <w:bookmarkEnd w:id="570"/>
    <w:bookmarkStart w:name="z888" w:id="571"/>
    <w:p>
      <w:pPr>
        <w:spacing w:after="0"/>
        <w:ind w:left="0"/>
        <w:jc w:val="both"/>
      </w:pPr>
      <w:r>
        <w:rPr>
          <w:rFonts w:ascii="Times New Roman"/>
          <w:b w:val="false"/>
          <w:i w:val="false"/>
          <w:color w:val="000000"/>
          <w:sz w:val="28"/>
        </w:rPr>
        <w:t xml:space="preserve">
      9. "Қарағанды облысы әкімдігінің кейбір қаулыларына өзгерістер енгізу туралы" Қарағанды облысы әкімдігінің 2017 жылғы 12 мамырдағы № 29/07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№4270 болып тіркелген, 2017 жылғы 15 маусымда "Орталық Қазақстан" №65 (22 372) және "Индустриальная Караганда" №66 (22 179) газеттерінде, электрондық түрде Қазақстан Ресупубликасы нормативтік құқықтық актілер эталондық бақылау банкісінде 2017 жылғы 16 маусымда жарияланған).</w:t>
      </w:r>
    </w:p>
    <w:bookmarkEnd w:id="571"/>
    <w:bookmarkStart w:name="z889" w:id="572"/>
    <w:p>
      <w:pPr>
        <w:spacing w:after="0"/>
        <w:ind w:left="0"/>
        <w:jc w:val="both"/>
      </w:pPr>
      <w:r>
        <w:rPr>
          <w:rFonts w:ascii="Times New Roman"/>
          <w:b w:val="false"/>
          <w:i w:val="false"/>
          <w:color w:val="000000"/>
          <w:sz w:val="28"/>
        </w:rPr>
        <w:t xml:space="preserve">
      10. "Балаға кері әсер етпейтін ата-ана құқықтарынан айырылған ата- аналарға баламен кездесуіне рұқсат беру" мемлекеттік көрсетілетін қызмет регламентін бекіту туралы" Қарағанды облысы әкімдігінің 2017 жылғы 14 қыркүйектегі № 58/01 </w:t>
      </w:r>
      <w:r>
        <w:rPr>
          <w:rFonts w:ascii="Times New Roman"/>
          <w:b w:val="false"/>
          <w:i w:val="false"/>
          <w:color w:val="000000"/>
          <w:sz w:val="28"/>
        </w:rPr>
        <w:t xml:space="preserve">қаулысы </w:t>
      </w:r>
      <w:r>
        <w:rPr>
          <w:rFonts w:ascii="Times New Roman"/>
          <w:b w:val="false"/>
          <w:i w:val="false"/>
          <w:color w:val="000000"/>
          <w:sz w:val="28"/>
        </w:rPr>
        <w:t>(Нормативтік құқықтық актілерді мемлекеттік тіркеу тізілімінде № 4360 болып тіркелген, 2017 жылғы 07 қазанында "Орталық Қазақстан" №111 (22 418) және "Индустриальная Караганда" № 112 (22 225) газеттерінде, электрондық түрде Қазақстан Ресупубликасы нормативтік құқықтық актілерінің эталондық бақылау банкісінде 2017 жылғы 09 қазанында жарияланған).</w:t>
      </w:r>
    </w:p>
    <w:bookmarkEnd w:id="57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5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header.xml" Type="http://schemas.openxmlformats.org/officeDocument/2006/relationships/header" Id="rId5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