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4425" w14:textId="623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арналған мектепке дейінгі тәрбие мен оқытуға мемлекеттік білім беру тапсырысын, ата-ана төлемақысының мөлшерін бекіту туралы" Шу ауданы әкімдігінің 2018 жылғы 20 сәуірдегі № 104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2 қарашадағы № 421 қаулысы. Жамбыл облысы Әділет департаментінде 2018 жылғы 8 қарашада № 3976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Шу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арналған мектепке дейінгі тәрбие мен оқытуға мемлекеттік білім беру тапсырысын, ата-ана төлемақысының мөлшерін бекіту туралы" Шу ауданы әкімдігінің 2018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№104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2018 жылғы 24 мамырда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қадағалау аудан әкімінің орынбасары Клара Исаққызы Қожағаппановаға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5066"/>
        <w:gridCol w:w="1553"/>
        <w:gridCol w:w="2369"/>
        <w:gridCol w:w="2169"/>
      </w:tblGrid>
      <w:tr>
        <w:trPr>
          <w:trHeight w:val="30" w:hRule="atLeast"/>
        </w:trPr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"Ақерке" балалар бақшасы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"Кәусар" балалар бақшасы коммуналдық мемлекеттік қазыналық кәсіпорыны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 "Әсия-Әлемі"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– Нұрдаулет" жауапкершілігі шектеулі серіктестігі "Нұрдаулет" балалар бақшасы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 "Арайлым"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"Дияр-2" жауапкершілігі шектеулі серіктестігі "Дияр"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"Алмар"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"Шарапат-2018" жауапкершілігі шектеулі серіктестігі "Лашын" бөбекжай-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 Нұр Аш" жауапкершілігі шектеулі серіктестігі "Шу Нұр Аш" бөбекжай -бақшасы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"Аруназ -Шу" жауапкершілігі шектеулі серіктестігі "Аруназ- Шу" балалар бақшасы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