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d201a" w14:textId="e4d20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қала және ауылдық округ бюджеттері туралы" Талас аудандық мәслихатының 2017 жылғы 21 желтоқсандағы №28-2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Талас аудандық мәслихатының 2018 жылғы 13 қыркүйектегі № 41-2 шешімі. Жамбыл облысы Әділет департаментінде 2018 жылғы 18 қыркүйектегі № 3951 болып тіркелді</w:t>
      </w:r>
    </w:p>
    <w:p>
      <w:pPr>
        <w:spacing w:after="0"/>
        <w:ind w:left="0"/>
        <w:jc w:val="both"/>
      </w:pPr>
      <w:bookmarkStart w:name="z3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өзін–өзі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cәйкес және "2018-2020 жылдарға арналған аудандық бюджет туралы" Талас аудандық мәслихатының 2017 жылғы 20 желтоқсандағы № 27-2 шешіміне өзгерістер енгізу туралы" Талас аудандық мәслихатының 2018 жылғы 6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40-2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3939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негізінде, аудандық мәслихаты ШЕШІМ ҚАБЫЛДАДЫ:</w:t>
      </w:r>
    </w:p>
    <w:bookmarkStart w:name="z4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 – 2020 жылдарға арналған қала және ауылдық округ бюджеттері туралы" Талас аудандық мәслихатының 2017 жылғы 21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28–2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3639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2018 жылғы 1 қаңтардағы "Талас тынысы" газетінде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"274 271" сандары "415 424" сандарымен ауыстырылсын;</w:t>
      </w:r>
    </w:p>
    <w:bookmarkEnd w:id="2"/>
    <w:bookmarkStart w:name="z5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"49 323" сандары "60 923" сандарымен ауыстырылсын;</w:t>
      </w:r>
    </w:p>
    <w:bookmarkEnd w:id="3"/>
    <w:bookmarkStart w:name="z5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"16 324" сандары "23 656" сандарымен ауыстырылсын;</w:t>
      </w:r>
    </w:p>
    <w:bookmarkEnd w:id="4"/>
    <w:bookmarkStart w:name="z5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"13 903" сандары "136 124" сандарымен ауыстырылсын;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"274 271" сандары "415 424" сандарымен ауыстырылсын.</w:t>
      </w:r>
    </w:p>
    <w:bookmarkEnd w:id="6"/>
    <w:bookmarkStart w:name="z5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8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8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7"/>
    <w:bookmarkStart w:name="z5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және интернет-ресурстарында жариялауды аудандық мәслихаттың аудандық әлеуметтік-экономикалық даму мәселелері, бюджет, жергілікті салық және қала шаруашылығы мәселелері жөніндегі тұрақты комиссиясына жүктелсін.</w:t>
      </w:r>
    </w:p>
    <w:bookmarkEnd w:id="8"/>
    <w:bookmarkStart w:name="z6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тіркеуден өткен күннен бастап күшіне енеді және 2018 жылдың 1 қаңтарынан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Тулебаев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28-2 шешіміне 1 қосымша</w:t>
            </w:r>
          </w:p>
        </w:tc>
      </w:tr>
    </w:tbl>
    <w:bookmarkStart w:name="z6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Қаратау қаласының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0"/>
        <w:gridCol w:w="1846"/>
        <w:gridCol w:w="1190"/>
        <w:gridCol w:w="3254"/>
        <w:gridCol w:w="482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179 835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52 707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34 594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16 324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16 324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16 324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110 804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110 804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762"/>
        <w:gridCol w:w="1762"/>
        <w:gridCol w:w="4091"/>
        <w:gridCol w:w="33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179 835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51 439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51 439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51 389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76 528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72 180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72 180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51 868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51 868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30 942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781"/>
        <w:gridCol w:w="791"/>
        <w:gridCol w:w="6937"/>
        <w:gridCol w:w="30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9"/>
        <w:gridCol w:w="593"/>
        <w:gridCol w:w="605"/>
        <w:gridCol w:w="4952"/>
        <w:gridCol w:w="345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516"/>
        <w:gridCol w:w="523"/>
        <w:gridCol w:w="5304"/>
        <w:gridCol w:w="54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16 324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3079"/>
        <w:gridCol w:w="1984"/>
        <w:gridCol w:w="2717"/>
        <w:gridCol w:w="253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8"/>
        <w:gridCol w:w="2620"/>
        <w:gridCol w:w="2620"/>
        <w:gridCol w:w="3543"/>
        <w:gridCol w:w="15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1"/>
        <w:gridCol w:w="455"/>
        <w:gridCol w:w="464"/>
        <w:gridCol w:w="2647"/>
        <w:gridCol w:w="666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28-2 шешіміне 2 қосымша</w:t>
            </w:r>
          </w:p>
        </w:tc>
      </w:tr>
    </w:tbl>
    <w:bookmarkStart w:name="z6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Ақкөл ауылдық округінің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1951"/>
        <w:gridCol w:w="1257"/>
        <w:gridCol w:w="3439"/>
        <w:gridCol w:w="439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42 022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2 264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4252"/>
        <w:gridCol w:w="30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42 022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781"/>
        <w:gridCol w:w="791"/>
        <w:gridCol w:w="6937"/>
        <w:gridCol w:w="3010"/>
      </w:tblGrid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9"/>
        <w:gridCol w:w="593"/>
        <w:gridCol w:w="605"/>
        <w:gridCol w:w="4952"/>
        <w:gridCol w:w="345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577"/>
        <w:gridCol w:w="585"/>
        <w:gridCol w:w="5930"/>
        <w:gridCol w:w="4631"/>
      </w:tblGrid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3079"/>
        <w:gridCol w:w="1984"/>
        <w:gridCol w:w="2717"/>
        <w:gridCol w:w="253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8"/>
        <w:gridCol w:w="2620"/>
        <w:gridCol w:w="2620"/>
        <w:gridCol w:w="3543"/>
        <w:gridCol w:w="1589"/>
      </w:tblGrid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5"/>
        <w:gridCol w:w="502"/>
        <w:gridCol w:w="512"/>
        <w:gridCol w:w="2921"/>
        <w:gridCol w:w="608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Соммасы, мың теңге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№28-2 шешіміне 3 қосымша</w:t>
            </w:r>
          </w:p>
        </w:tc>
      </w:tr>
    </w:tbl>
    <w:bookmarkStart w:name="z6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Берікқара ауылдық округінің бюджеті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1951"/>
        <w:gridCol w:w="1257"/>
        <w:gridCol w:w="3439"/>
        <w:gridCol w:w="439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27 028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27 028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4252"/>
        <w:gridCol w:w="30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250"/>
        <w:gridCol w:w="2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Соммасы, мың теңге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825"/>
        <w:gridCol w:w="835"/>
        <w:gridCol w:w="7327"/>
        <w:gridCol w:w="2488"/>
      </w:tblGrid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9"/>
        <w:gridCol w:w="593"/>
        <w:gridCol w:w="605"/>
        <w:gridCol w:w="4952"/>
        <w:gridCol w:w="345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626"/>
        <w:gridCol w:w="634"/>
        <w:gridCol w:w="6433"/>
        <w:gridCol w:w="3981"/>
      </w:tblGrid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3079"/>
        <w:gridCol w:w="1984"/>
        <w:gridCol w:w="2717"/>
        <w:gridCol w:w="253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8"/>
        <w:gridCol w:w="2620"/>
        <w:gridCol w:w="2620"/>
        <w:gridCol w:w="3543"/>
        <w:gridCol w:w="1589"/>
      </w:tblGrid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6"/>
        <w:gridCol w:w="560"/>
        <w:gridCol w:w="570"/>
        <w:gridCol w:w="3255"/>
        <w:gridCol w:w="536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28-2 шешіміне 4 қосымша</w:t>
            </w:r>
          </w:p>
        </w:tc>
      </w:tr>
    </w:tbl>
    <w:bookmarkStart w:name="z7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Бостандық ауылдық округінің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1951"/>
        <w:gridCol w:w="1257"/>
        <w:gridCol w:w="3439"/>
        <w:gridCol w:w="439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39 738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4252"/>
        <w:gridCol w:w="30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781"/>
        <w:gridCol w:w="791"/>
        <w:gridCol w:w="6937"/>
        <w:gridCol w:w="3010"/>
      </w:tblGrid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06"/>
        <w:gridCol w:w="529"/>
        <w:gridCol w:w="539"/>
        <w:gridCol w:w="4413"/>
        <w:gridCol w:w="441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nеңге</w:t>
            </w:r>
          </w:p>
        </w:tc>
      </w:tr>
      <w:tr>
        <w:trPr>
          <w:trHeight w:val="30" w:hRule="atLeast"/>
        </w:trPr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626"/>
        <w:gridCol w:w="634"/>
        <w:gridCol w:w="6433"/>
        <w:gridCol w:w="3981"/>
      </w:tblGrid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3079"/>
        <w:gridCol w:w="1984"/>
        <w:gridCol w:w="2717"/>
        <w:gridCol w:w="253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8"/>
        <w:gridCol w:w="2620"/>
        <w:gridCol w:w="2620"/>
        <w:gridCol w:w="3543"/>
        <w:gridCol w:w="1589"/>
      </w:tblGrid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6"/>
        <w:gridCol w:w="560"/>
        <w:gridCol w:w="570"/>
        <w:gridCol w:w="3255"/>
        <w:gridCol w:w="536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28-2 шешіміне 5 қосымша</w:t>
            </w:r>
          </w:p>
        </w:tc>
      </w:tr>
    </w:tbl>
    <w:bookmarkStart w:name="z7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Қызыләуіт ауылдық округінің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1951"/>
        <w:gridCol w:w="1257"/>
        <w:gridCol w:w="3439"/>
        <w:gridCol w:w="439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27 114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4252"/>
        <w:gridCol w:w="30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781"/>
        <w:gridCol w:w="791"/>
        <w:gridCol w:w="6937"/>
        <w:gridCol w:w="3010"/>
      </w:tblGrid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9"/>
        <w:gridCol w:w="593"/>
        <w:gridCol w:w="605"/>
        <w:gridCol w:w="4952"/>
        <w:gridCol w:w="345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626"/>
        <w:gridCol w:w="634"/>
        <w:gridCol w:w="6433"/>
        <w:gridCol w:w="3981"/>
      </w:tblGrid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3079"/>
        <w:gridCol w:w="1984"/>
        <w:gridCol w:w="2717"/>
        <w:gridCol w:w="253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8"/>
        <w:gridCol w:w="2620"/>
        <w:gridCol w:w="2620"/>
        <w:gridCol w:w="3543"/>
        <w:gridCol w:w="1589"/>
      </w:tblGrid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6"/>
        <w:gridCol w:w="560"/>
        <w:gridCol w:w="570"/>
        <w:gridCol w:w="3255"/>
        <w:gridCol w:w="536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28-2 шешіміне 6 қосымша</w:t>
            </w:r>
          </w:p>
        </w:tc>
      </w:tr>
    </w:tbl>
    <w:bookmarkStart w:name="z8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Ойық ауылдық округінің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1951"/>
        <w:gridCol w:w="1257"/>
        <w:gridCol w:w="3439"/>
        <w:gridCol w:w="439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4252"/>
        <w:gridCol w:w="30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781"/>
        <w:gridCol w:w="791"/>
        <w:gridCol w:w="6937"/>
        <w:gridCol w:w="3010"/>
      </w:tblGrid>
      <w:tr>
        <w:trPr>
          <w:trHeight w:val="30" w:hRule="atLeast"/>
        </w:trPr>
        <w:tc>
          <w:tcPr>
            <w:tcW w:w="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9"/>
        <w:gridCol w:w="593"/>
        <w:gridCol w:w="605"/>
        <w:gridCol w:w="4952"/>
        <w:gridCol w:w="345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626"/>
        <w:gridCol w:w="634"/>
        <w:gridCol w:w="6433"/>
        <w:gridCol w:w="3981"/>
      </w:tblGrid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3079"/>
        <w:gridCol w:w="1984"/>
        <w:gridCol w:w="2717"/>
        <w:gridCol w:w="253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8"/>
        <w:gridCol w:w="2620"/>
        <w:gridCol w:w="2620"/>
        <w:gridCol w:w="3543"/>
        <w:gridCol w:w="1589"/>
      </w:tblGrid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6"/>
        <w:gridCol w:w="560"/>
        <w:gridCol w:w="570"/>
        <w:gridCol w:w="3255"/>
        <w:gridCol w:w="536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 № 28-2 шешіміне 7 қосымша</w:t>
            </w:r>
          </w:p>
        </w:tc>
      </w:tr>
    </w:tbl>
    <w:bookmarkStart w:name="z8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Үшарал ауылдық округінің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1951"/>
        <w:gridCol w:w="1257"/>
        <w:gridCol w:w="1127"/>
        <w:gridCol w:w="2312"/>
        <w:gridCol w:w="439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Салықтық түсімдер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Жеке 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Меншiкке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Мүлiкке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Жер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Көлiк құралдарына салынатын салық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Салықтық емес түсiмдер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Басқа да салықтық емес түсiмдер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Басқа да салықтық емес түсiмдер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Трансферттердің түсімдері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Аудандық бюджеттен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4252"/>
        <w:gridCol w:w="30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781"/>
        <w:gridCol w:w="791"/>
        <w:gridCol w:w="6937"/>
        <w:gridCol w:w="3010"/>
      </w:tblGrid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9"/>
        <w:gridCol w:w="593"/>
        <w:gridCol w:w="605"/>
        <w:gridCol w:w="4952"/>
        <w:gridCol w:w="345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626"/>
        <w:gridCol w:w="634"/>
        <w:gridCol w:w="6433"/>
        <w:gridCol w:w="3981"/>
      </w:tblGrid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3079"/>
        <w:gridCol w:w="1984"/>
        <w:gridCol w:w="2717"/>
        <w:gridCol w:w="253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8"/>
        <w:gridCol w:w="2620"/>
        <w:gridCol w:w="2620"/>
        <w:gridCol w:w="3543"/>
        <w:gridCol w:w="1589"/>
      </w:tblGrid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6"/>
        <w:gridCol w:w="560"/>
        <w:gridCol w:w="570"/>
        <w:gridCol w:w="3255"/>
        <w:gridCol w:w="536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28-2 шешіміне 8 қосымша</w:t>
            </w:r>
          </w:p>
        </w:tc>
      </w:tr>
    </w:tbl>
    <w:bookmarkStart w:name="z8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С. Шәкіров ауылдық округінің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1951"/>
        <w:gridCol w:w="1257"/>
        <w:gridCol w:w="3439"/>
        <w:gridCol w:w="439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4252"/>
        <w:gridCol w:w="30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781"/>
        <w:gridCol w:w="791"/>
        <w:gridCol w:w="6937"/>
        <w:gridCol w:w="3010"/>
      </w:tblGrid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9"/>
        <w:gridCol w:w="593"/>
        <w:gridCol w:w="605"/>
        <w:gridCol w:w="4952"/>
        <w:gridCol w:w="345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626"/>
        <w:gridCol w:w="634"/>
        <w:gridCol w:w="6433"/>
        <w:gridCol w:w="3981"/>
      </w:tblGrid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8"/>
        <w:gridCol w:w="2947"/>
        <w:gridCol w:w="1899"/>
        <w:gridCol w:w="2600"/>
        <w:gridCol w:w="295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 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8"/>
        <w:gridCol w:w="2620"/>
        <w:gridCol w:w="2620"/>
        <w:gridCol w:w="3543"/>
        <w:gridCol w:w="1589"/>
      </w:tblGrid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6"/>
        <w:gridCol w:w="560"/>
        <w:gridCol w:w="570"/>
        <w:gridCol w:w="3255"/>
        <w:gridCol w:w="536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