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f02b" w14:textId="3eaf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Тоғызкент ауылдық округіндегі Әбілда ауылындағы көшелердің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Тоғызкент ауылдық округі әкімінің 2018 жылғы 4 қаңтардағы № 1 шешімі. Жамбыл облысы Әділет департаментінде 2018 жылғы 16 қаңтарда № 3678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2017 жылғы 24 қарашадағы Жамбыл облысы әкімдігі жанындағы ономастика комиссиясының қорытындысы негізінде, тиісті аумақ халқының пікірін ескере отырып, Тоғызкент ауылдық округінің әкімі ШЕШІМ ҚАБЫЛДАДЫ: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Тоғызкент ауылдық округінің Әбілда ауылындағы "Мектеп" көшесі "Атақоныс" көшесіне, "Орталық" көшесі "Елімбай" көшесіне өзгертілсін.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Тоғызкент ауылдық округі әкімі аппаратының бас маманы А. Баймаханбетоваға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