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70d98" w14:textId="ce70d9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"2018-2020 жылдарға арналған аудандық бюджет туралы" Т.Рысқұлов аудандық мәслихатының 2017 жылдың 14 желтоқсандағы №21-4 шешіміне өзгерістер енгізу туралы</w:t>
      </w:r>
    </w:p>
    <w:p>
      <w:pPr>
        <w:spacing w:after="0"/>
        <w:ind w:left="0"/>
        <w:jc w:val="both"/>
      </w:pPr>
      <w:r>
        <w:rPr>
          <w:rFonts w:ascii="Times New Roman"/>
          <w:b w:val="false"/>
          <w:i w:val="false"/>
          <w:color w:val="000000"/>
          <w:sz w:val="28"/>
        </w:rPr>
        <w:t>Жамбыл облысы Т. Рысқұлов аудандық мәслихатының 2018 жылғы 28 қарашадағы № 32-4 шешімі. Жамбыл облысы Әділет департаментінде 2018 жылғы 29 қарашада № 4001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7"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109 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"2018-2020 жылдарға арналған облыстық бюджет туралы" Жамбыл облыстық мәслихатының 2017 жылғы 11 желтоқсандағы № 18-3 шешіміне өзгерістер енгізу туралы" Жамбыл облыстық мәслихатының 2018 жылғы 19 қарашадағы </w:t>
      </w:r>
      <w:r>
        <w:rPr>
          <w:rFonts w:ascii="Times New Roman"/>
          <w:b w:val="false"/>
          <w:i w:val="false"/>
          <w:color w:val="000000"/>
          <w:sz w:val="28"/>
        </w:rPr>
        <w:t>№ 28-4</w:t>
      </w:r>
      <w:r>
        <w:rPr>
          <w:rFonts w:ascii="Times New Roman"/>
          <w:b w:val="false"/>
          <w:i w:val="false"/>
          <w:color w:val="000000"/>
          <w:sz w:val="28"/>
        </w:rPr>
        <w:t xml:space="preserve"> шешіміне (нормативтік құқықтық актілерді мемлекеттік тіркеу тізілімінде </w:t>
      </w:r>
      <w:r>
        <w:rPr>
          <w:rFonts w:ascii="Times New Roman"/>
          <w:b w:val="false"/>
          <w:i w:val="false"/>
          <w:color w:val="000000"/>
          <w:sz w:val="28"/>
        </w:rPr>
        <w:t>№ 3984</w:t>
      </w:r>
      <w:r>
        <w:rPr>
          <w:rFonts w:ascii="Times New Roman"/>
          <w:b w:val="false"/>
          <w:i w:val="false"/>
          <w:color w:val="000000"/>
          <w:sz w:val="28"/>
        </w:rPr>
        <w:t xml:space="preserve"> болып тіркелген) сәйкес, Т. Рысқұлов аудандық мәслихаты ШЕШІМ ҚАБЫЛДАДЫ:</w:t>
      </w:r>
    </w:p>
    <w:bookmarkEnd w:id="0"/>
    <w:bookmarkStart w:name="z8" w:id="1"/>
    <w:p>
      <w:pPr>
        <w:spacing w:after="0"/>
        <w:ind w:left="0"/>
        <w:jc w:val="both"/>
      </w:pPr>
      <w:r>
        <w:rPr>
          <w:rFonts w:ascii="Times New Roman"/>
          <w:b w:val="false"/>
          <w:i w:val="false"/>
          <w:color w:val="000000"/>
          <w:sz w:val="28"/>
        </w:rPr>
        <w:t xml:space="preserve">
      1. "2018-2020 жылдарға арналған аудандық бюджет туралы" Т. Рысқұлов аудандық мәслихатының 2017 жылдың 14 желтоқсандағы </w:t>
      </w:r>
      <w:r>
        <w:rPr>
          <w:rFonts w:ascii="Times New Roman"/>
          <w:b w:val="false"/>
          <w:i w:val="false"/>
          <w:color w:val="000000"/>
          <w:sz w:val="28"/>
        </w:rPr>
        <w:t>№ 21-4</w:t>
      </w:r>
      <w:r>
        <w:rPr>
          <w:rFonts w:ascii="Times New Roman"/>
          <w:b w:val="false"/>
          <w:i w:val="false"/>
          <w:color w:val="000000"/>
          <w:sz w:val="28"/>
        </w:rPr>
        <w:t xml:space="preserve"> шешіміне (нормативтік құқықтық актілерді мемлекеттік тіркеу тізілімінде </w:t>
      </w:r>
      <w:r>
        <w:rPr>
          <w:rFonts w:ascii="Times New Roman"/>
          <w:b w:val="false"/>
          <w:i w:val="false"/>
          <w:color w:val="000000"/>
          <w:sz w:val="28"/>
        </w:rPr>
        <w:t>№ 3632</w:t>
      </w:r>
      <w:r>
        <w:rPr>
          <w:rFonts w:ascii="Times New Roman"/>
          <w:b w:val="false"/>
          <w:i w:val="false"/>
          <w:color w:val="000000"/>
          <w:sz w:val="28"/>
        </w:rPr>
        <w:t xml:space="preserve"> болып тіркелген, 2018 жылдың 12 қаңтардағы "Құлан таңы" газетінде жарияланған")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11" w:id="2"/>
    <w:p>
      <w:pPr>
        <w:spacing w:after="0"/>
        <w:ind w:left="0"/>
        <w:jc w:val="both"/>
      </w:pPr>
      <w:r>
        <w:rPr>
          <w:rFonts w:ascii="Times New Roman"/>
          <w:b w:val="false"/>
          <w:i w:val="false"/>
          <w:color w:val="000000"/>
          <w:sz w:val="28"/>
        </w:rPr>
        <w:t>
      "11 676 123" сандары "11 550 916" сандарымен ауыстырылсын;</w:t>
      </w:r>
    </w:p>
    <w:bookmarkEnd w:id="2"/>
    <w:bookmarkStart w:name="z12" w:id="3"/>
    <w:p>
      <w:pPr>
        <w:spacing w:after="0"/>
        <w:ind w:left="0"/>
        <w:jc w:val="both"/>
      </w:pPr>
      <w:r>
        <w:rPr>
          <w:rFonts w:ascii="Times New Roman"/>
          <w:b w:val="false"/>
          <w:i w:val="false"/>
          <w:color w:val="000000"/>
          <w:sz w:val="28"/>
        </w:rPr>
        <w:t>
      "3 060 347" сандары "3 107 102" сандарымен ауыстырылсын;</w:t>
      </w:r>
    </w:p>
    <w:bookmarkEnd w:id="3"/>
    <w:bookmarkStart w:name="z13" w:id="4"/>
    <w:p>
      <w:pPr>
        <w:spacing w:after="0"/>
        <w:ind w:left="0"/>
        <w:jc w:val="both"/>
      </w:pPr>
      <w:r>
        <w:rPr>
          <w:rFonts w:ascii="Times New Roman"/>
          <w:b w:val="false"/>
          <w:i w:val="false"/>
          <w:color w:val="000000"/>
          <w:sz w:val="28"/>
        </w:rPr>
        <w:t>
      "7 775" сандары "6 413" сандарымен ауыстырылсын;</w:t>
      </w:r>
    </w:p>
    <w:bookmarkEnd w:id="4"/>
    <w:bookmarkStart w:name="z14" w:id="5"/>
    <w:p>
      <w:pPr>
        <w:spacing w:after="0"/>
        <w:ind w:left="0"/>
        <w:jc w:val="both"/>
      </w:pPr>
      <w:r>
        <w:rPr>
          <w:rFonts w:ascii="Times New Roman"/>
          <w:b w:val="false"/>
          <w:i w:val="false"/>
          <w:color w:val="000000"/>
          <w:sz w:val="28"/>
        </w:rPr>
        <w:t>
      "10 960" сандары "16 186" сандарымен ауыстырылсын;</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16" w:id="6"/>
    <w:p>
      <w:pPr>
        <w:spacing w:after="0"/>
        <w:ind w:left="0"/>
        <w:jc w:val="both"/>
      </w:pPr>
      <w:r>
        <w:rPr>
          <w:rFonts w:ascii="Times New Roman"/>
          <w:b w:val="false"/>
          <w:i w:val="false"/>
          <w:color w:val="000000"/>
          <w:sz w:val="28"/>
        </w:rPr>
        <w:t>
      "12 019 851" сандары "11 894 644" сандарымен ауыстырылсын;</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тармақшада</w:t>
      </w:r>
      <w:r>
        <w:rPr>
          <w:rFonts w:ascii="Times New Roman"/>
          <w:b w:val="false"/>
          <w:i w:val="false"/>
          <w:color w:val="000000"/>
          <w:sz w:val="28"/>
        </w:rPr>
        <w:t>:</w:t>
      </w:r>
    </w:p>
    <w:bookmarkStart w:name="z18" w:id="7"/>
    <w:p>
      <w:pPr>
        <w:spacing w:after="0"/>
        <w:ind w:left="0"/>
        <w:jc w:val="both"/>
      </w:pPr>
      <w:r>
        <w:rPr>
          <w:rFonts w:ascii="Times New Roman"/>
          <w:b w:val="false"/>
          <w:i w:val="false"/>
          <w:color w:val="000000"/>
          <w:sz w:val="28"/>
        </w:rPr>
        <w:t>
      "87 301" сандары "89 838" сандарымен ауыстырылсын;</w:t>
      </w:r>
    </w:p>
    <w:bookmarkEnd w:id="7"/>
    <w:bookmarkStart w:name="z19" w:id="8"/>
    <w:p>
      <w:pPr>
        <w:spacing w:after="0"/>
        <w:ind w:left="0"/>
        <w:jc w:val="both"/>
      </w:pPr>
      <w:r>
        <w:rPr>
          <w:rFonts w:ascii="Times New Roman"/>
          <w:b w:val="false"/>
          <w:i w:val="false"/>
          <w:color w:val="000000"/>
          <w:sz w:val="28"/>
        </w:rPr>
        <w:t>
      "112 902" сандары "115 439" сандарымен ауыстырылсын</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тармақшада</w:t>
      </w:r>
      <w:r>
        <w:rPr>
          <w:rFonts w:ascii="Times New Roman"/>
          <w:b w:val="false"/>
          <w:i w:val="false"/>
          <w:color w:val="000000"/>
          <w:sz w:val="28"/>
        </w:rPr>
        <w:t>:</w:t>
      </w:r>
    </w:p>
    <w:bookmarkStart w:name="z21" w:id="9"/>
    <w:p>
      <w:pPr>
        <w:spacing w:after="0"/>
        <w:ind w:left="0"/>
        <w:jc w:val="both"/>
      </w:pPr>
      <w:r>
        <w:rPr>
          <w:rFonts w:ascii="Times New Roman"/>
          <w:b w:val="false"/>
          <w:i w:val="false"/>
          <w:color w:val="000000"/>
          <w:sz w:val="28"/>
        </w:rPr>
        <w:t>
      "-431 029" сандары "-433 566" сандарымен ауыстырылсын;</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тармақшада</w:t>
      </w:r>
      <w:r>
        <w:rPr>
          <w:rFonts w:ascii="Times New Roman"/>
          <w:b w:val="false"/>
          <w:i w:val="false"/>
          <w:color w:val="000000"/>
          <w:sz w:val="28"/>
        </w:rPr>
        <w:t>:</w:t>
      </w:r>
    </w:p>
    <w:bookmarkStart w:name="z23" w:id="10"/>
    <w:p>
      <w:pPr>
        <w:spacing w:after="0"/>
        <w:ind w:left="0"/>
        <w:jc w:val="both"/>
      </w:pPr>
      <w:r>
        <w:rPr>
          <w:rFonts w:ascii="Times New Roman"/>
          <w:b w:val="false"/>
          <w:i w:val="false"/>
          <w:color w:val="000000"/>
          <w:sz w:val="28"/>
        </w:rPr>
        <w:t>
      "431 029" сандары "433 566" сандарымен ауыстырылсын;</w:t>
      </w:r>
    </w:p>
    <w:bookmarkEnd w:id="10"/>
    <w:bookmarkStart w:name="z24" w:id="11"/>
    <w:p>
      <w:pPr>
        <w:spacing w:after="0"/>
        <w:ind w:left="0"/>
        <w:jc w:val="both"/>
      </w:pPr>
      <w:r>
        <w:rPr>
          <w:rFonts w:ascii="Times New Roman"/>
          <w:b w:val="false"/>
          <w:i w:val="false"/>
          <w:color w:val="000000"/>
          <w:sz w:val="28"/>
        </w:rPr>
        <w:t>
      "112 902" сандары "115 439" сандарымен ауыстырылсын.</w:t>
      </w:r>
    </w:p>
    <w:bookmarkEnd w:id="11"/>
    <w:bookmarkStart w:name="z25" w:id="12"/>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7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қосымшаларына</w:t>
      </w:r>
      <w:r>
        <w:rPr>
          <w:rFonts w:ascii="Times New Roman"/>
          <w:b w:val="false"/>
          <w:i w:val="false"/>
          <w:color w:val="000000"/>
          <w:sz w:val="28"/>
        </w:rPr>
        <w:t xml:space="preserve"> сәйкес жаңа редакцияда мазмұндалсын.</w:t>
      </w:r>
    </w:p>
    <w:bookmarkEnd w:id="12"/>
    <w:bookmarkStart w:name="z26" w:id="13"/>
    <w:p>
      <w:pPr>
        <w:spacing w:after="0"/>
        <w:ind w:left="0"/>
        <w:jc w:val="both"/>
      </w:pPr>
      <w:r>
        <w:rPr>
          <w:rFonts w:ascii="Times New Roman"/>
          <w:b w:val="false"/>
          <w:i w:val="false"/>
          <w:color w:val="000000"/>
          <w:sz w:val="28"/>
        </w:rPr>
        <w:t>
      2. Осы шешімнің орындалуына бақылау және интернет ресурстарында жариялауды аудандық мәслихаттың экономика, қаржы, бюджет және жергілікті өзін-өзі басқаруды дамыту жөніндегі тұрақты комиссиясына жүктелсін.</w:t>
      </w:r>
    </w:p>
    <w:bookmarkEnd w:id="13"/>
    <w:bookmarkStart w:name="z27" w:id="14"/>
    <w:p>
      <w:pPr>
        <w:spacing w:after="0"/>
        <w:ind w:left="0"/>
        <w:jc w:val="both"/>
      </w:pPr>
      <w:r>
        <w:rPr>
          <w:rFonts w:ascii="Times New Roman"/>
          <w:b w:val="false"/>
          <w:i w:val="false"/>
          <w:color w:val="000000"/>
          <w:sz w:val="28"/>
        </w:rPr>
        <w:t>
      3. Осы шешім әділет органдарында мемлекеттік тіркеуге алынған күннен бастап күшіне енеді және 2018 жылдың 1 қаңтарынан бастап қолданылады.</w:t>
      </w:r>
    </w:p>
    <w:bookmarkEnd w:id="1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 сессиясының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Далибаев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Т.Д жаманбаев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 Рысқұлов аудандық мәслихаттың</w:t>
            </w:r>
            <w:r>
              <w:br/>
            </w:r>
            <w:r>
              <w:rPr>
                <w:rFonts w:ascii="Times New Roman"/>
                <w:b w:val="false"/>
                <w:i w:val="false"/>
                <w:color w:val="000000"/>
                <w:sz w:val="20"/>
              </w:rPr>
              <w:t>2018 жылғы 28 қарашадағы</w:t>
            </w:r>
            <w:r>
              <w:br/>
            </w:r>
            <w:r>
              <w:rPr>
                <w:rFonts w:ascii="Times New Roman"/>
                <w:b w:val="false"/>
                <w:i w:val="false"/>
                <w:color w:val="000000"/>
                <w:sz w:val="20"/>
              </w:rPr>
              <w:t>№ 32-4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 Рысқұлов аудандық мәслихаттың</w:t>
            </w:r>
            <w:r>
              <w:br/>
            </w:r>
            <w:r>
              <w:rPr>
                <w:rFonts w:ascii="Times New Roman"/>
                <w:b w:val="false"/>
                <w:i w:val="false"/>
                <w:color w:val="000000"/>
                <w:sz w:val="20"/>
              </w:rPr>
              <w:t>2017 жылғы 14 желтоқсандағы</w:t>
            </w:r>
            <w:r>
              <w:br/>
            </w:r>
            <w:r>
              <w:rPr>
                <w:rFonts w:ascii="Times New Roman"/>
                <w:b w:val="false"/>
                <w:i w:val="false"/>
                <w:color w:val="000000"/>
                <w:sz w:val="20"/>
              </w:rPr>
              <w:t>№ 21-4 шешіміне 1 қосымша</w:t>
            </w:r>
          </w:p>
        </w:tc>
      </w:tr>
    </w:tbl>
    <w:bookmarkStart w:name="z36" w:id="15"/>
    <w:p>
      <w:pPr>
        <w:spacing w:after="0"/>
        <w:ind w:left="0"/>
        <w:jc w:val="left"/>
      </w:pPr>
      <w:r>
        <w:rPr>
          <w:rFonts w:ascii="Times New Roman"/>
          <w:b/>
          <w:i w:val="false"/>
          <w:color w:val="000000"/>
        </w:rPr>
        <w:t xml:space="preserve"> 2018 жылға арналған аудандық бюджет</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4"/>
        <w:gridCol w:w="999"/>
        <w:gridCol w:w="141"/>
        <w:gridCol w:w="644"/>
        <w:gridCol w:w="6731"/>
        <w:gridCol w:w="3141"/>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Кірістер атауы </w:t>
            </w:r>
          </w:p>
        </w:tc>
        <w:tc>
          <w:tcPr>
            <w:tcW w:w="31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11550916</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3107102</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262668</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262668</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206121</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206121</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2607886</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2600080</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1691</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16627</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7927</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13800</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13800</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6413</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1713</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16186</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6086</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6086</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8421215</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мемлекеттік басқару органдарынан алынатын трансферттер</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81750</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аулдық округтардың бюджеттерінен трансферттер</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81750</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8339465</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8339465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7"/>
        <w:gridCol w:w="1219"/>
        <w:gridCol w:w="1219"/>
        <w:gridCol w:w="6143"/>
        <w:gridCol w:w="2822"/>
      </w:tblGrid>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атауы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16"/>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
</w:t>
            </w:r>
            <w:r>
              <w:rPr>
                <w:rFonts w:ascii="Times New Roman"/>
                <w:b w:val="false"/>
                <w:i w:val="false"/>
                <w:color w:val="000000"/>
                <w:sz w:val="20"/>
              </w:rPr>
              <w:t>Бюджеттік бағдарламалардың әкімшісі </w:t>
            </w:r>
            <w:r>
              <w:br/>
            </w:r>
            <w:r>
              <w:rPr>
                <w:rFonts w:ascii="Times New Roman"/>
                <w:b w:val="false"/>
                <w:i w:val="false"/>
                <w:color w:val="000000"/>
                <w:sz w:val="20"/>
              </w:rPr>
              <w:t>
Бағдарлама</w:t>
            </w:r>
          </w:p>
          <w:bookmarkEnd w:id="16"/>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11894644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555239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19370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19160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119761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103419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16342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57236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54411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312064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22859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мүлікті сатып алу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159900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нысалы трансферттер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124207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17482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16354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17192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16282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 </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5899356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104992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білім беру ұйымдарында мемлекеттік білім беру тапсырысын іске асыруға </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104992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5148331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4882614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265717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116774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116774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104091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104091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421545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16540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134774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18393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27034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187854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726128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260450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259250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Атаулы мемлекеттік әлеуметтік көмек алушылар болып табылатын жеке тұлғаларды телевизиялық абоненттiк жалғамалармен қамтамасыз ету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375112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206425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өкілетті органдардың шешімі бойынша мұқтаж азаматтардың жекелеген топтарына әлеуметтік көмек </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17474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33671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мүгедектерді міндетті гигиеналық құралдармен қамтамасыз ету, қозғалуға киындығы бар бірінші топтағы мүгедектерге жеке көмекшінің және есту бойынша мүгедектерге қолмен көрсететін тіл маманының қызметтерін ұсыну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32870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47056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85572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40703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 іске асыру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26070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1491935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573645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19269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554376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834250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828590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75165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16665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312622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85814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85814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22670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89325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39690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39690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27845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290758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19239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18199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224212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ветеринария саласындағы мемлекеттік саясатты іске асыру жөніндегі қызметтер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19335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19590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 шаралар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22642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манызы бар қала) аумағында жер қатынастарын реттеу саласындағы мемлекеттік саясатты іске асыру жөніндегі қызметтер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аймақтарға бөлу жөніндегі жұмыстарды ұйымдастыру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24665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24665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16552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16552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15861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1043471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1043471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63357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980114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41643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22534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индустриялық инфрақұрылымды дамыту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22534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1498133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1498133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турған бюджеттен ағымдағы нысаналы трансферттер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268143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1224137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IІІ.Таза бюджетті кредиттеу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89838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115439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115439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115439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115439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115439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9"/>
        <w:gridCol w:w="2219"/>
        <w:gridCol w:w="1430"/>
        <w:gridCol w:w="2622"/>
        <w:gridCol w:w="46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6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25601</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25601</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25601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9"/>
        <w:gridCol w:w="1779"/>
        <w:gridCol w:w="1779"/>
        <w:gridCol w:w="4688"/>
        <w:gridCol w:w="22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Фукционалдық топ Атауы</w:t>
            </w:r>
          </w:p>
        </w:tc>
        <w:tc>
          <w:tcPr>
            <w:tcW w:w="22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ІV.Қаржы активтерімен операциялар бойынша сальдо</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1"/>
        <w:gridCol w:w="2749"/>
        <w:gridCol w:w="1772"/>
        <w:gridCol w:w="3743"/>
        <w:gridCol w:w="226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2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0"/>
        <w:gridCol w:w="1130"/>
        <w:gridCol w:w="1130"/>
        <w:gridCol w:w="4232"/>
        <w:gridCol w:w="467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Фукционалдық топ Атауы</w:t>
            </w:r>
          </w:p>
        </w:tc>
        <w:tc>
          <w:tcPr>
            <w:tcW w:w="46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(профициті)</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-433566</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(профицитін пайдалану)</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433566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5"/>
        <w:gridCol w:w="2196"/>
        <w:gridCol w:w="1415"/>
        <w:gridCol w:w="1938"/>
        <w:gridCol w:w="533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115439</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115439</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115439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1"/>
        <w:gridCol w:w="2093"/>
        <w:gridCol w:w="2093"/>
        <w:gridCol w:w="2831"/>
        <w:gridCol w:w="374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Фукционалдық топ Атауы</w:t>
            </w:r>
          </w:p>
        </w:tc>
        <w:tc>
          <w:tcPr>
            <w:tcW w:w="37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25601</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25601</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25601</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25601</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343728</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343728</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343728</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343728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 Рысқұлов аудандық мәслихаттың</w:t>
            </w:r>
            <w:r>
              <w:br/>
            </w:r>
            <w:r>
              <w:rPr>
                <w:rFonts w:ascii="Times New Roman"/>
                <w:b w:val="false"/>
                <w:i w:val="false"/>
                <w:color w:val="000000"/>
                <w:sz w:val="20"/>
              </w:rPr>
              <w:t>2018 жылғы 28 қарашадағы</w:t>
            </w:r>
            <w:r>
              <w:br/>
            </w:r>
            <w:r>
              <w:rPr>
                <w:rFonts w:ascii="Times New Roman"/>
                <w:b w:val="false"/>
                <w:i w:val="false"/>
                <w:color w:val="000000"/>
                <w:sz w:val="20"/>
              </w:rPr>
              <w:t>№ 32-4 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 Рысқұлов аудандық мәслихаттың</w:t>
            </w:r>
            <w:r>
              <w:br/>
            </w:r>
            <w:r>
              <w:rPr>
                <w:rFonts w:ascii="Times New Roman"/>
                <w:b w:val="false"/>
                <w:i w:val="false"/>
                <w:color w:val="000000"/>
                <w:sz w:val="20"/>
              </w:rPr>
              <w:t>2017 жылғы 14 желтоқсандағы</w:t>
            </w:r>
            <w:r>
              <w:br/>
            </w:r>
            <w:r>
              <w:rPr>
                <w:rFonts w:ascii="Times New Roman"/>
                <w:b w:val="false"/>
                <w:i w:val="false"/>
                <w:color w:val="000000"/>
                <w:sz w:val="20"/>
              </w:rPr>
              <w:t>№ 21-4 шешіміне 4 қосымша</w:t>
            </w:r>
          </w:p>
        </w:tc>
      </w:tr>
    </w:tbl>
    <w:bookmarkStart w:name="z45" w:id="17"/>
    <w:p>
      <w:pPr>
        <w:spacing w:after="0"/>
        <w:ind w:left="0"/>
        <w:jc w:val="left"/>
      </w:pPr>
      <w:r>
        <w:rPr>
          <w:rFonts w:ascii="Times New Roman"/>
          <w:b/>
          <w:i w:val="false"/>
          <w:color w:val="000000"/>
        </w:rPr>
        <w:t xml:space="preserve"> 2018 жылға арналған бюджеттік инвестициялық жобаларды іске асыруға бағытталған бюджеттік бағдарламаларпға бюджеттік даму бағдарламаларының тізбесі</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4"/>
        <w:gridCol w:w="2002"/>
        <w:gridCol w:w="2002"/>
        <w:gridCol w:w="682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r>
      <w:tr>
        <w:trPr>
          <w:trHeight w:val="30"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қаланаың) сәулет, қала құрылысы және құрылыс бөлімі</w:t>
            </w:r>
          </w:p>
        </w:tc>
      </w:tr>
      <w:tr>
        <w:trPr>
          <w:trHeight w:val="30"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 объектілерін салу және реконструкциялау</w:t>
            </w:r>
          </w:p>
        </w:tc>
      </w:tr>
      <w:tr>
        <w:trPr>
          <w:trHeight w:val="30"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r>
      <w:tr>
        <w:trPr>
          <w:trHeight w:val="30"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қаланаың) сәулет, қала құрылысы және құрылыс бөлімі</w:t>
            </w:r>
          </w:p>
        </w:tc>
      </w:tr>
      <w:tr>
        <w:trPr>
          <w:trHeight w:val="30"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рекнструкциялау</w:t>
            </w:r>
          </w:p>
        </w:tc>
      </w:tr>
      <w:tr>
        <w:trPr>
          <w:trHeight w:val="30"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r>
      <w:tr>
        <w:trPr>
          <w:trHeight w:val="30"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r>
      <w:tr>
        <w:trPr>
          <w:trHeight w:val="30"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r>
      <w:tr>
        <w:trPr>
          <w:trHeight w:val="30"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r>
      <w:tr>
        <w:trPr>
          <w:trHeight w:val="30"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қаланаың) сәулет, қала құрылысы және құрылыс бөлімі</w:t>
            </w:r>
          </w:p>
        </w:tc>
      </w:tr>
      <w:tr>
        <w:trPr>
          <w:trHeight w:val="30"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r>
      <w:tr>
        <w:trPr>
          <w:trHeight w:val="30"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r>
        <w:trPr>
          <w:trHeight w:val="30"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индустриялық инфрақұрылымды дамыту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 Рысқұлов аудандық мәслихаттың</w:t>
            </w:r>
            <w:r>
              <w:br/>
            </w:r>
            <w:r>
              <w:rPr>
                <w:rFonts w:ascii="Times New Roman"/>
                <w:b w:val="false"/>
                <w:i w:val="false"/>
                <w:color w:val="000000"/>
                <w:sz w:val="20"/>
              </w:rPr>
              <w:t>2018 жылғы 28 қарашадағы</w:t>
            </w:r>
            <w:r>
              <w:br/>
            </w:r>
            <w:r>
              <w:rPr>
                <w:rFonts w:ascii="Times New Roman"/>
                <w:b w:val="false"/>
                <w:i w:val="false"/>
                <w:color w:val="000000"/>
                <w:sz w:val="20"/>
              </w:rPr>
              <w:t>№ 32-4 шешіміне 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 Рысқұлов аудандық мәслихаттың</w:t>
            </w:r>
            <w:r>
              <w:br/>
            </w:r>
            <w:r>
              <w:rPr>
                <w:rFonts w:ascii="Times New Roman"/>
                <w:b w:val="false"/>
                <w:i w:val="false"/>
                <w:color w:val="000000"/>
                <w:sz w:val="20"/>
              </w:rPr>
              <w:t>2017 жылғы 14 желтоқсандағы</w:t>
            </w:r>
            <w:r>
              <w:br/>
            </w:r>
            <w:r>
              <w:rPr>
                <w:rFonts w:ascii="Times New Roman"/>
                <w:b w:val="false"/>
                <w:i w:val="false"/>
                <w:color w:val="000000"/>
                <w:sz w:val="20"/>
              </w:rPr>
              <w:t>№ 21-4 шешіміне 7 қосымша</w:t>
            </w:r>
          </w:p>
        </w:tc>
      </w:tr>
    </w:tbl>
    <w:bookmarkStart w:name="z52" w:id="18"/>
    <w:p>
      <w:pPr>
        <w:spacing w:after="0"/>
        <w:ind w:left="0"/>
        <w:jc w:val="left"/>
      </w:pPr>
      <w:r>
        <w:rPr>
          <w:rFonts w:ascii="Times New Roman"/>
          <w:b/>
          <w:i w:val="false"/>
          <w:color w:val="000000"/>
        </w:rPr>
        <w:t xml:space="preserve"> 2018 жылға арналған Т. Рысқұлов ауданның аудандық бюджетінің ауылдық округтері бойынша бюджеттік бағдарламалары</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721"/>
        <w:gridCol w:w="1638"/>
        <w:gridCol w:w="908"/>
        <w:gridCol w:w="1456"/>
        <w:gridCol w:w="970"/>
        <w:gridCol w:w="909"/>
        <w:gridCol w:w="968"/>
        <w:gridCol w:w="1151"/>
        <w:gridCol w:w="968"/>
        <w:gridCol w:w="1595"/>
        <w:gridCol w:w="775"/>
      </w:tblGrid>
      <w:tr>
        <w:trPr>
          <w:trHeight w:val="30" w:hRule="atLeast"/>
        </w:trPr>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округтер</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w:t>
            </w:r>
          </w:p>
        </w:tc>
        <w:tc>
          <w:tcPr>
            <w:tcW w:w="7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"Қаладағы аудан, аудандық маңызы бар қала, кент, ауыл, ауылдық округ әкімінің аппараты"</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 "Мемлекеттік органдардың күрделі шығыстары"</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"Ауылдық жерлерде балаларды мектепке дейін тегін алып баруды және кері алып келуді ұйымдастыру"</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 "Елді мекендерді сумен жабдықтауды ұйымдастыру"</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 "Елді мекендерде көшелерді жарықтандыру"</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 "Елді мекендердің санитариясын қамтамасыз ету"</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 "жерлеу орындарын ұстау және туыстары жоқ адамдарды жерлеу"</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 "Елді мекендерді абаттандыру мен көгалдандыру"</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 ""Өңірлерді дамыту" Бағдарламасы шеңберінде өңірлерді экономикалық дамытуға жәрдемдесу бойынша шараларды іске асыру"</w:t>
            </w:r>
          </w:p>
        </w:tc>
        <w:tc>
          <w:tcPr>
            <w:tcW w:w="0" w:type="auto"/>
            <w:vMerge/>
            <w:tcBorders>
              <w:top w:val="nil"/>
              <w:left w:val="single" w:color="cfcfcf" w:sz="5"/>
              <w:bottom w:val="single" w:color="cfcfcf" w:sz="5"/>
              <w:right w:val="single" w:color="cfcfcf" w:sz="5"/>
            </w:tcBorders>
          </w:tcP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"Қорағаты ауылдық округі әкімінің аппараты" коммуналдық мемлекеттік мекемесі</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15651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20234</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"Новосел ауылдық округі әкімінің аппараты" коммуналдық мемлекеттік мекемесі</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17586</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1983</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24371</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"Қайыңды ауылдық округі әкімінің аппараты" коммуналдық мемлекеттік мекемесі</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21174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27720</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54411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2256</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4476</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3958</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72325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