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2e7" w14:textId="d02b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 Меркі стансасының және Ойтал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2018 жылғы 29 маусымдағы № 49 шешімі. Жамбыл облысы Әділет департаментінде 2018 жылғы 16 шілдеде № 3913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Ойтал ауылдық округінің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Ойтал ауылдық округі Меркі стансасының және Ойтал ауылының көше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Меркі стансасы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Красноармейская көшесі Азаттық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 ауылы бойынша: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Революция көшесі Ұлытау көшесіне.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Ойтал ауылдық округі әкімінің орынбасары Г.Оспанбековаға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