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aa4b1" w14:textId="75aa4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Меркі ауданының аудандық маңызы бар жалпыға ортақ пайдаланылатын автомобиль жолдарының тізбесін, атаулары мен индекстерін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ауданы әкімдігінің 2018 жылғы 19 желтоқсандағы № 507 қаулысы. Жамбыл облысы Әділет департаментінде 2018 жылғы 19 желтоқсанда № 4040 болып тіркелді</w:t>
      </w:r>
    </w:p>
    <w:p>
      <w:pPr>
        <w:spacing w:after="0"/>
        <w:ind w:left="0"/>
        <w:jc w:val="both"/>
      </w:pPr>
      <w:bookmarkStart w:name="z39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4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жолдары туралы" Қазақстан Республикасының 2001 жылғы 17 шілдедегі Заңының 3 бабының </w:t>
      </w:r>
      <w:r>
        <w:rPr>
          <w:rFonts w:ascii="Times New Roman"/>
          <w:b w:val="false"/>
          <w:i w:val="false"/>
          <w:color w:val="000000"/>
          <w:sz w:val="28"/>
        </w:rPr>
        <w:t>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қантардағы Заңына сәйкес, Меркі ауданының әкімдігі ҚАУЛЫ ЕТЕДІ:</w:t>
      </w:r>
    </w:p>
    <w:bookmarkEnd w:id="1"/>
    <w:bookmarkStart w:name="z4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Меркі ауданының аудандық маңызы бар жалпыға ортақ пайдаланылатын автомобиль жолдарының тізбесі, атаулары мен индекстері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5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"Меркі ауданының аудандық маңызы бар жалпыға ортақ пайдаланылатын автомобиль жолдарының тізбесін, атаулары мен индекстерін бекіту туралы" Меркі ауданы әкімдігінің 2016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3061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2016 жылғы 23 мамырда "Меркі тынысы – Меркенский вестник" газетінде жарияланған) қаулысының күші жойылды деп танылсын.</w:t>
      </w:r>
    </w:p>
    <w:bookmarkEnd w:id="3"/>
    <w:bookmarkStart w:name="z5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"Меркі ауданы әкімдігінің тұрғын үй-коммуналдық шаруашылық, жолаушылар көлігі және автомобиль жолдары бөлімі" коммуналдық мемлекеттік мекемесі заңнамада белгіленген тәртіппен:</w:t>
      </w:r>
    </w:p>
    <w:bookmarkEnd w:id="4"/>
    <w:bookmarkStart w:name="z5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5"/>
    <w:bookmarkStart w:name="z5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он күнтізбелік күн ішінде оны ресми жариялауға жіберуді;</w:t>
      </w:r>
    </w:p>
    <w:bookmarkEnd w:id="6"/>
    <w:bookmarkStart w:name="z5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Меркі ауданы әкімдігінің интернет-ресурсында орналастырылуын;</w:t>
      </w:r>
    </w:p>
    <w:bookmarkEnd w:id="7"/>
    <w:bookmarkStart w:name="z5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қаулыдан туындайтын басқа да шаралардың қабылдауын қамтамасыз етсін.</w:t>
      </w:r>
    </w:p>
    <w:bookmarkEnd w:id="8"/>
    <w:bookmarkStart w:name="z5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Сүлейменов Мейіржан Шақманұлына жүктелсін.</w:t>
      </w:r>
    </w:p>
    <w:bookmarkEnd w:id="9"/>
    <w:bookmarkStart w:name="z5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Өмірбеков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"КЕЛІСІЛДІ":</w:t>
      </w:r>
    </w:p>
    <w:bookmarkEnd w:id="11"/>
    <w:bookmarkStart w:name="z6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облысы әкімдігінің жолаушылар</w:t>
      </w:r>
    </w:p>
    <w:bookmarkEnd w:id="12"/>
    <w:bookmarkStart w:name="z6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көлігі және автомобиль</w:t>
      </w:r>
    </w:p>
    <w:bookmarkEnd w:id="13"/>
    <w:bookmarkStart w:name="z6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жолдары басқармасының басшысы</w:t>
      </w:r>
    </w:p>
    <w:bookmarkEnd w:id="14"/>
    <w:bookmarkStart w:name="z6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______________Б. Жәнібеков</w:t>
      </w:r>
    </w:p>
    <w:bookmarkEnd w:id="15"/>
    <w:bookmarkStart w:name="z6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____________________ 2018 жыл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"___"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 қаулысына қосымша</w:t>
            </w:r>
          </w:p>
        </w:tc>
      </w:tr>
    </w:tbl>
    <w:bookmarkStart w:name="z6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Меркі ауданының аудандық маңызы бар жалпыға ортақ пайдаланылатын автомобиль жолдарының тізбесі, атаулары мен индекстері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4"/>
        <w:gridCol w:w="2146"/>
        <w:gridCol w:w="6203"/>
        <w:gridCol w:w="2237"/>
      </w:tblGrid>
      <w:tr>
        <w:trPr>
          <w:trHeight w:val="30" w:hRule="atLeast"/>
        </w:trPr>
        <w:tc>
          <w:tcPr>
            <w:tcW w:w="1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(шақырым)</w:t>
            </w:r>
          </w:p>
          <w:bookmarkEnd w:id="18"/>
        </w:tc>
      </w:tr>
      <w:tr>
        <w:trPr>
          <w:trHeight w:val="3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КН-МК-1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"Аңдас Батыр - Гранитогорск" (0-9,7)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</w:tr>
      <w:tr>
        <w:trPr>
          <w:trHeight w:val="3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КН-МК-2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"Сұрат ауылына кірме жол" (0-1,7)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КН-МК-3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"Сұрат - Тескентоған" (0-4,7)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КН-МК-4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"Ойтал – Қызыл Қыстақ" (0-18,6)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</w:tr>
      <w:tr>
        <w:trPr>
          <w:trHeight w:val="3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КН-МК-5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"Меркі - Талдыбұлақ" (0-3,6)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КН-МК-6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"Тұрлыбай батыр ауылына кірме жол" (0-6,1)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КН-МК-7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"Ақтоған – Қазақ Дихан" (0-2,6)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КН-МК-8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"Қостаған – Қызыл Сай " (0-9,3)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</w:tr>
      <w:tr>
        <w:trPr>
          <w:trHeight w:val="3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КН-МК-9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 Қыстақ – Арал Қыстақ" (0-3,3)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КН-МК-10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"Беларық - Аспара" (0-28,6)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КН-МК-11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"Жауғаш батыр ауылына кірме жол" (0-4)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КН-МК-12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"Мыңқазан ауылына кірме жол" (0-0,4)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КН-МК-13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"Тәтті - Ақжол" (0-2,1)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КН-МК-14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"Ақкөз-қайнар ауылына кірме жол" (0-1,2)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</w:t>
            </w:r>
          </w:p>
        </w:tc>
        <w:tc>
          <w:tcPr>
            <w:tcW w:w="6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