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e82e" w14:textId="c56e8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Меркі ауданы ауылдық округтерінің бюджеттері туралы" Меркі аудандық мәслихатының 2017 жылғы 25 желтоқсандағы № 23-2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мәслихатының 2018 жылғы 19 наурыздағы № 26-2 шешімі. Жамбыл облысы Әділет департаментінде 2018 жылғы 28 наурызда № 3750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"2018-2020 жылдарға арналған аудандық бюджет туралы" Меркі ауданы мәслихатының 2017 жылғы 21 желтоқсандағы №22-3 шешіміне өзгерістер енгізу туралы" Меркі аудандық мәслихатының 2018 жылдың 14 наурызындағы №25-2 шешімі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3740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негізінде аудандық мәслихат ШЕШІМ ҚАБЫЛДАДЫ: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"Меркі ауданы ауылдық округтерінің бюджеттері туралы" Меркі аудандық мәслихатының 2017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№23-2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3652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Ақтоған ауылдық округі бойынша: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"54 690" сандары "62 677" сандарымен ауыстырылсын;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"708" сандарымен ауыстырылсын;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"51 952" сандары "59 231" сандарымен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"54 690" сандары "62 677" сандарымен ауыстырылсын.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Жамбыл ауылдық округі бойынша: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"41 905" сандары "136 255" сандарымен ауыстырылсын;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"9 215" сандарымен ауыстырылсын;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"27 840" сандары "112 975" сандарымен ауыстырылсын;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"41 905" сандары "136 255" сандарымен ауыстырылсын.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Меркі ауылдық округі бойынша: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"118 100" сандары "420 996" сандарымен ауыстырылсын;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"13 547" сандарымен ауыстырылсын;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"59708" сандары "349 057" сандарымен ауыстырылсын;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"118 100" сандары "420 996" сандарымен ауыстырылсын.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Сарымолдаев ауылдық округі бойынша: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"47 970" сандары "147 993" сандарымен ауыстырылсын;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"6 793" сандарымен ауыстырылсын;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"33 038" сандары "126 268" сандарымен ауыстырылсын;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"47 970" сандары "147 993" сандарымен ауыстырылсын.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Ойтал ауылдық округі бойынша: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"50 862" сандары "94 043" сандарымен ауыстырылсын;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"7 965" сандарымен ауыстырылсын;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"34 276" сандары "69 492" сандарымен ауыстырылсын;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"50 862" сандары "94 043" сандарымен ауыстырылсын.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Т.Рысқұлов ауылдық округі бойынша: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"24 449" сандары "39 747" сандарымен ауыстырылсын;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"193" сандарымен ауыстырылсын;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"20 349" сандары "35 454" сандарымен ауыстырылсын;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"24 449" сандары "39 747" сандарымен ауыстырылсын.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Тәтті ауылдық округі бойынша: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"24 170" сандары "56 627" сандарымен ауыстырылсын;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"21 070" сандары "53 527" сандарымен ауыстырылсын;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"24 170" сандары "56 627" сандарымен ауыстырылсын.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Ақарал ауылдық округі бойынша: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"24 040" сандары "43 483" сандарымен ауыстырылсын;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"484" сандарымен ауыстырылсын;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"22 267" сандары "41 226" сандарымен ауыстырылсын;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"24 040" сандары "43 483" сандарымен ауыстырылсын.</w:t>
      </w:r>
    </w:p>
    <w:bookmarkEnd w:id="41"/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Сұрат ауылдық округі бойынша: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"29 791" сандары "46 951" сандарымен ауыстырылсын;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"177" сандарымен ауыстырылсын;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"26 681" сандары "43 664" сандарымен ауыстырылсын;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"29 791" сандары "46 951" сандарымен ауыстырылсын.</w:t>
      </w:r>
    </w:p>
    <w:bookmarkEnd w:id="46"/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Жаңатоған ауылдық округі бойынша: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"30 939" сандары "48 670" сандарымен ауыстырылсын;</w:t>
      </w:r>
    </w:p>
    <w:bookmarkEnd w:id="48"/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"82" сандарымен ауыстырылсын;</w:t>
      </w:r>
    </w:p>
    <w:bookmarkEnd w:id="49"/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"27 491" сандары "45 140" сандарымен ауыстырылсын;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"30 939" сандары "48 670" сандарымен ауыстырылсын.</w:t>
      </w:r>
    </w:p>
    <w:bookmarkEnd w:id="51"/>
    <w:bookmarkStart w:name="z7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Андас батыр ауылдық округі бойынша: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"38 586" сандары "57 310" сандарымен ауыстырылсын;</w:t>
      </w:r>
    </w:p>
    <w:bookmarkEnd w:id="53"/>
    <w:bookmarkStart w:name="z8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"2 397" сандарымен ауыстырылсын;</w:t>
      </w:r>
    </w:p>
    <w:bookmarkEnd w:id="54"/>
    <w:bookmarkStart w:name="z8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"29 316" сандары "45 643" сандарымен ауыстырылсын;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"38 586" сандары "57 310" сандарымен ауыстырылсын.</w:t>
      </w:r>
    </w:p>
    <w:bookmarkEnd w:id="56"/>
    <w:bookmarkStart w:name="z8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Кеңес ауылдық округі бойынша: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"19 883" сандары "26 769" сандарымен ауыстырылсын;</w:t>
      </w:r>
    </w:p>
    <w:bookmarkEnd w:id="58"/>
    <w:bookmarkStart w:name="z8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"2 265" сандарымен ауыстырылсын;</w:t>
      </w:r>
    </w:p>
    <w:bookmarkEnd w:id="59"/>
    <w:bookmarkStart w:name="z8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"17 927" сандары "22 548" сандарымен ауыстырылсын;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"19 883" сандары "26 769" сандарымен ауыстырылсын.</w:t>
      </w:r>
    </w:p>
    <w:bookmarkEnd w:id="61"/>
    <w:bookmarkStart w:name="z9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Ақермен ауылдық округі бойынша: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"23 260" сандары "52 127" сандарымен ауыстырылсын;</w:t>
      </w:r>
    </w:p>
    <w:bookmarkEnd w:id="63"/>
    <w:bookmarkStart w:name="z9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"572" сандарымен ауыстырылсын;</w:t>
      </w:r>
    </w:p>
    <w:bookmarkEnd w:id="64"/>
    <w:bookmarkStart w:name="z9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"18 860" сандары "47 155" сандарымен ауыстырылсын;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"23 260" сандары "52 127" сандарымен ауыстырылсын.</w:t>
      </w:r>
    </w:p>
    <w:bookmarkEnd w:id="66"/>
    <w:bookmarkStart w:name="z9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1.1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1.13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67"/>
    <w:bookmarkStart w:name="z10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алтыншы шақырылған аудандық мәслихаттың әлеуметтік –экономикалық, қаржы, бюджет пен салық және жергілікті өзін-өзі басқару, индустриялық-инновациялық даму мәселелері жөніндегі тұрақты комиссиясына жүктелсін.</w:t>
      </w:r>
    </w:p>
    <w:bookmarkEnd w:id="68"/>
    <w:bookmarkStart w:name="z10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2018 жылдың 1 қаңтарынан қолданысқа енгізіледі.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Кемелбаев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№26-2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№23-2 шешіміне 1 қосымша</w:t>
            </w:r>
          </w:p>
        </w:tc>
      </w:tr>
    </w:tbl>
    <w:bookmarkStart w:name="z10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Ақтоған ауылдық округінің бюджеті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925"/>
        <w:gridCol w:w="4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1"/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4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5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59231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59231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6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4"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5"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пайдаланылмаған бюджеттік кредиттерді қайтару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№26-2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№23-2 шешіміне 2 қосымша</w:t>
            </w:r>
          </w:p>
        </w:tc>
      </w:tr>
    </w:tbl>
    <w:bookmarkStart w:name="z18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Жамбыл ауылдық округінің бюджеті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5"/>
        <w:gridCol w:w="24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9"/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4"/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1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2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пайдаланылмаған бюджеттік кредиттерді қайтару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№26-2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№23-2 шешіміне 3 қосымша</w:t>
            </w:r>
          </w:p>
        </w:tc>
      </w:tr>
    </w:tbl>
    <w:bookmarkStart w:name="z25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Меркі ауылдық округінің бюджеті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4"/>
        <w:gridCol w:w="2023"/>
        <w:gridCol w:w="1304"/>
        <w:gridCol w:w="2754"/>
        <w:gridCol w:w="49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6"/>
        </w:tc>
        <w:tc>
          <w:tcPr>
            <w:tcW w:w="4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420996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58392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18487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18487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39905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35679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9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0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349057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349057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5"/>
        <w:gridCol w:w="24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1"/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"/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420996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145322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145322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көшелеріндегі автомобиль жолдарын күрделі және орташа жөндеу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145322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9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0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пайдаланылмаған бюджеттік кредиттерді қайтару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№26-2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№23-2 шешіміне 4 қосымша</w:t>
            </w:r>
          </w:p>
        </w:tc>
      </w:tr>
    </w:tbl>
    <w:bookmarkStart w:name="z32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Сарымолдаев ауылдық округінің бюджеті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4"/>
        <w:gridCol w:w="2023"/>
        <w:gridCol w:w="1304"/>
        <w:gridCol w:w="2754"/>
        <w:gridCol w:w="49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4"/>
        </w:tc>
        <w:tc>
          <w:tcPr>
            <w:tcW w:w="4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"/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147993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14932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7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8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126268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126268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5"/>
        <w:gridCol w:w="24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9"/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0"/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7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8"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пайдаланылмаған бюджеттік кредиттерді қайтару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№26-2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№23-2 шешіміне 5 қосымша</w:t>
            </w:r>
          </w:p>
        </w:tc>
      </w:tr>
    </w:tbl>
    <w:bookmarkStart w:name="z39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Ойтал ауылдық округінің бюджеті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925"/>
        <w:gridCol w:w="4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2"/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3"/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4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5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6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7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8"/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жөндеу";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55"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6"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пайдаланылмаған бюджеттік кредиттерді қайтару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№26-2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№23-2 шешіміне 6 қосымша</w:t>
            </w:r>
          </w:p>
        </w:tc>
      </w:tr>
    </w:tbl>
    <w:bookmarkStart w:name="z470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Т.Рысқұлов ауылдық округінің бюджеті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925"/>
        <w:gridCol w:w="4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0"/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1"/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2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3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4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35454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35454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5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6"/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2"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3"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пайдаланылмаған бюджеттік кредиттерді қайтару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№26-2 шешіміне 7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№23-2 шешіміне 7 қосымша</w:t>
            </w:r>
          </w:p>
        </w:tc>
      </w:tr>
    </w:tbl>
    <w:bookmarkStart w:name="z538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Тәтті ауылдық округінің бюджеті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925"/>
        <w:gridCol w:w="4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7"/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8"/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9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0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1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2"/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9"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0"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наурызындағы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№26-2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№23-2 шешіміне 8 қосымша</w:t>
            </w:r>
          </w:p>
        </w:tc>
      </w:tr>
    </w:tbl>
    <w:bookmarkStart w:name="z607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Ақарал ауылдық округінің бюджеті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925"/>
        <w:gridCol w:w="4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5"/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6"/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7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8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9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0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1"/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0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07"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8"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наурызындағы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№26-2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№23-2 шешіміне 9 қосымша</w:t>
            </w:r>
          </w:p>
        </w:tc>
      </w:tr>
    </w:tbl>
    <w:bookmarkStart w:name="z675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Сұрат ауылдық округінің бюджеті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925"/>
        <w:gridCol w:w="4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3"/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4"/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46951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5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6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7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43664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43664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8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0"/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2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3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8"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2"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№26-2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№23-2 шешіміне 10 қосымша</w:t>
            </w:r>
          </w:p>
        </w:tc>
      </w:tr>
    </w:tbl>
    <w:bookmarkStart w:name="z752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Жаңатоған ауылдық округінің бюджеті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925"/>
        <w:gridCol w:w="4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1"/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2"/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3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4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5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6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7"/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8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орынындарын ұстау және туыстары жоқ адамдарды жерлеу үшін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8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3"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4"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наурызындағы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№26-2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№23-2 шешіміне 11 қосымша</w:t>
            </w:r>
          </w:p>
        </w:tc>
      </w:tr>
    </w:tbl>
    <w:bookmarkStart w:name="z823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Андас батыр ауылдық округінің бюджеті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9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4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9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01"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2"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пайдаланылмаған бюджеттік кредиттерді қайтару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№26-2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№23-2 шешіміне 12 қосымша</w:t>
            </w:r>
          </w:p>
        </w:tc>
      </w:tr>
    </w:tbl>
    <w:bookmarkStart w:name="z894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Кеңес ауылдық округінің бюджеті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7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8"/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12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3"/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1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18"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2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пайдаланылмаған бюджеттік кредиттерді қайтару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наурызындағы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№26-2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№23-2 шешіміне 13 қосымша</w:t>
            </w:r>
          </w:p>
        </w:tc>
      </w:tr>
    </w:tbl>
    <w:bookmarkStart w:name="z962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Ақермен ауылдық округінің бюджеті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925"/>
        <w:gridCol w:w="4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23"/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4"/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5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6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7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8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9"/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3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3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35"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6"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3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жоғарғы тұрған бюджет алдындағы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пайдаланылмаған бюджеттік кредиттерді қайтару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