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9c64" w14:textId="f469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ауылдық округтердің бюджеттері туралы" Қордай аудандық мәслихатының 2017 жылғы 26 желтоқсандағы № 26-2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2018 жылғы 10 желтоқсандағы № 40-2 шешімі. Жамбыл облысы Әділет департаментінде 2018 жылғы 10 желтоқсанда № 4017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"2018-2020 жылдарға арналған аудандық бюджет туралы" Қордай аудандық мәслихатыңың 2017 жылғы 21 желтоқсандағы №25-3 шешіміне өзгерістер енгізу туралы" Қордай аудандық мәслихатының 2018 жылғы 30 қарашадағы </w:t>
      </w:r>
      <w:r>
        <w:rPr>
          <w:rFonts w:ascii="Times New Roman"/>
          <w:b w:val="false"/>
          <w:i w:val="false"/>
          <w:color w:val="000000"/>
          <w:sz w:val="28"/>
        </w:rPr>
        <w:t>№39-5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негізінде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№4005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Қордай аудандық мәслихат 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ауылдық округтердің бюджеттері туралы" Қордай аудандық мәслихатының 2017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№26-2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№3661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тіркелген), 2018 жылдың 10 қаңтарында аудандық "Қордай шамшырағы"-"Кордайский маяк" газетінде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"1 673 805" сандары "1 677 958" сандарымен ауыстырылсын;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"381 432" сандары "415 074" сандарымен ауыстырылсын;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"1 194 596" сандары "1 165 107"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"1 673 805" сандары "1 677 958" сандарымен ауыстырылсын.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және интернет-ресурстарында жариялауды аудандық мәслихатының экономика, қаржы, бюджет, жергілікті өзін-өзі басқару, индустриялық-инновациялық дамыту, аймақты, көлік пен байланысты, орта және шағын бизнесті дамыту мәселелері жөніндегі тұрақты комиссиясына жүктелсін.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2018 жылдың 1 қаңтарынан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Сүгірбай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1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 – 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Ауқатты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4336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9"/>
        <w:gridCol w:w="2403"/>
        <w:gridCol w:w="2403"/>
        <w:gridCol w:w="4584"/>
        <w:gridCol w:w="11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2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2 – қосымша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Бетқайнар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4336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3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3 – қосымша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Жамбыл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4336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4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4 – қосымша</w:t>
            </w:r>
          </w:p>
        </w:tc>
      </w:tr>
    </w:tbl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Қақпатас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4336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5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5 – қосымша</w:t>
            </w:r>
          </w:p>
        </w:tc>
      </w:tr>
    </w:tbl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Қаракемер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4336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меншігіндегі мүлікті жалға беруден түсетін кірістер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6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6 – қосымша</w:t>
            </w:r>
          </w:p>
        </w:tc>
      </w:tr>
    </w:tbl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Қарасай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4336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7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7 – қосымша</w:t>
            </w:r>
          </w:p>
        </w:tc>
      </w:tr>
    </w:tbl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Қарасу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4336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8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8 – қосымша</w:t>
            </w:r>
          </w:p>
        </w:tc>
      </w:tr>
    </w:tbl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Қасық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9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9 – қосымша</w:t>
            </w:r>
          </w:p>
        </w:tc>
      </w:tr>
    </w:tbl>
    <w:bookmarkStart w:name="z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Кенен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4336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10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10 – қосымша</w:t>
            </w:r>
          </w:p>
        </w:tc>
      </w:tr>
    </w:tbl>
    <w:bookmarkStart w:name="z5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Қордай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4722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644352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11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11 – қосымша</w:t>
            </w:r>
          </w:p>
        </w:tc>
      </w:tr>
    </w:tbl>
    <w:bookmarkStart w:name="z5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Масаншы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4119"/>
        <w:gridCol w:w="4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12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12 – қосымша</w:t>
            </w:r>
          </w:p>
        </w:tc>
      </w:tr>
    </w:tbl>
    <w:bookmarkStart w:name="z5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Ноғайбай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4336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13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13 – қосымша</w:t>
            </w:r>
          </w:p>
        </w:tc>
      </w:tr>
    </w:tbl>
    <w:bookmarkStart w:name="z5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Отар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4119"/>
        <w:gridCol w:w="4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14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14 – қосымша</w:t>
            </w:r>
          </w:p>
        </w:tc>
      </w:tr>
    </w:tbl>
    <w:bookmarkStart w:name="z6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Сарыбұлақ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4336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15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15 – қосымша</w:t>
            </w:r>
          </w:p>
        </w:tc>
      </w:tr>
    </w:tbl>
    <w:bookmarkStart w:name="z6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Сортөбе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4119"/>
        <w:gridCol w:w="4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16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16 – қосымша</w:t>
            </w:r>
          </w:p>
        </w:tc>
      </w:tr>
    </w:tbl>
    <w:bookmarkStart w:name="z6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Степное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4336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6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