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44f64" w14:textId="fa44f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 Жуалы аудандық мәслихатының 2017 жылғы 20 желтоқсандағы № 20-3 шешіміне өзгерістер енгізу туралы</w:t>
      </w:r>
    </w:p>
    <w:p>
      <w:pPr>
        <w:spacing w:after="0"/>
        <w:ind w:left="0"/>
        <w:jc w:val="both"/>
      </w:pPr>
      <w:r>
        <w:rPr>
          <w:rFonts w:ascii="Times New Roman"/>
          <w:b w:val="false"/>
          <w:i w:val="false"/>
          <w:color w:val="000000"/>
          <w:sz w:val="28"/>
        </w:rPr>
        <w:t>Жамбыл облысы Жуалы аудандық мәслихатының 2018 жылғы 20 шілдедегі № 30-8 шешімі. Жамбыл облысы Әділет департаментінде 2018 жылғы 24 шілдеде № 3916 болып тіркелді</w:t>
      </w:r>
    </w:p>
    <w:p>
      <w:pPr>
        <w:spacing w:after="0"/>
        <w:ind w:left="0"/>
        <w:jc w:val="both"/>
      </w:pPr>
      <w:bookmarkStart w:name="z7"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9" w:id="1"/>
    <w:p>
      <w:pPr>
        <w:spacing w:after="0"/>
        <w:ind w:left="0"/>
        <w:jc w:val="both"/>
      </w:pPr>
      <w:r>
        <w:rPr>
          <w:rFonts w:ascii="Times New Roman"/>
          <w:b w:val="false"/>
          <w:i w:val="false"/>
          <w:color w:val="000000"/>
          <w:sz w:val="28"/>
        </w:rPr>
        <w:t xml:space="preserve">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Жуалы аудандық мәслихаты ШЕШІМ ҚАБЫЛДАДЫ:</w:t>
      </w:r>
    </w:p>
    <w:bookmarkEnd w:id="1"/>
    <w:bookmarkStart w:name="z10" w:id="2"/>
    <w:p>
      <w:pPr>
        <w:spacing w:after="0"/>
        <w:ind w:left="0"/>
        <w:jc w:val="both"/>
      </w:pPr>
      <w:r>
        <w:rPr>
          <w:rFonts w:ascii="Times New Roman"/>
          <w:b w:val="false"/>
          <w:i w:val="false"/>
          <w:color w:val="000000"/>
          <w:sz w:val="28"/>
        </w:rPr>
        <w:t xml:space="preserve">
      1. "2018-2020 жылдарға арналған аудандық бюджет туралы" Жуалы аудандық мәслихаттың 2017 жылғы 20 желтоқсандағы </w:t>
      </w:r>
      <w:r>
        <w:rPr>
          <w:rFonts w:ascii="Times New Roman"/>
          <w:b w:val="false"/>
          <w:i w:val="false"/>
          <w:color w:val="000000"/>
          <w:sz w:val="28"/>
        </w:rPr>
        <w:t>№ 20-3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3641</w:t>
      </w:r>
      <w:r>
        <w:rPr>
          <w:rFonts w:ascii="Times New Roman"/>
          <w:b w:val="false"/>
          <w:i w:val="false"/>
          <w:color w:val="000000"/>
          <w:sz w:val="28"/>
        </w:rPr>
        <w:t xml:space="preserve"> болып тіркелген, 2017 жылдың 29 желтоқсанында аудандық "Жаңа өмір" - "Новая жизнь" газетінде жарияланған) келесідей өзгерістер енгізілсін:</w:t>
      </w:r>
    </w:p>
    <w:bookmarkEnd w:id="2"/>
    <w:bookmarkStart w:name="z11" w:id="3"/>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End w:id="3"/>
    <w:bookmarkStart w:name="z12" w:id="4"/>
    <w:p>
      <w:pPr>
        <w:spacing w:after="0"/>
        <w:ind w:left="0"/>
        <w:jc w:val="both"/>
      </w:pPr>
      <w:r>
        <w:rPr>
          <w:rFonts w:ascii="Times New Roman"/>
          <w:b w:val="false"/>
          <w:i w:val="false"/>
          <w:color w:val="000000"/>
          <w:sz w:val="28"/>
        </w:rPr>
        <w:t>
      2. Осы шешімнің орындалуына бақылау және интернет–ресурстарында жариялауды аудандық мәслихаттың әкімшілік аумақтық құрылым, аумақты әлеуметтік-экономикалық дамыту, бюджет және жергілікті салықтар мәселелері, адамдардың құқығын қорғау жөніндегі тұрақты комиссиясына жүктелсін.</w:t>
      </w:r>
    </w:p>
    <w:bookmarkEnd w:id="4"/>
    <w:bookmarkStart w:name="z13" w:id="5"/>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2018 жылдың 1 қаңтарынан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Тлеубеков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2018 жылғы 20 шілдедегі</w:t>
            </w:r>
            <w:r>
              <w:br/>
            </w:r>
            <w:r>
              <w:rPr>
                <w:rFonts w:ascii="Times New Roman"/>
                <w:b w:val="false"/>
                <w:i w:val="false"/>
                <w:color w:val="000000"/>
                <w:sz w:val="20"/>
              </w:rPr>
              <w:t>№ 30-8 шешіміне 1 қосымша</w:t>
            </w:r>
            <w:r>
              <w:br/>
            </w:r>
            <w:r>
              <w:rPr>
                <w:rFonts w:ascii="Times New Roman"/>
                <w:b w:val="false"/>
                <w:i w:val="false"/>
                <w:color w:val="000000"/>
                <w:sz w:val="20"/>
              </w:rPr>
              <w:t>Жуалы аудандық мәслихатының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20-3 шешіміне 1 қосымша</w:t>
            </w:r>
          </w:p>
        </w:tc>
      </w:tr>
    </w:tbl>
    <w:bookmarkStart w:name="z16" w:id="6"/>
    <w:p>
      <w:pPr>
        <w:spacing w:after="0"/>
        <w:ind w:left="0"/>
        <w:jc w:val="left"/>
      </w:pPr>
      <w:r>
        <w:rPr>
          <w:rFonts w:ascii="Times New Roman"/>
          <w:b/>
          <w:i w:val="false"/>
          <w:color w:val="000000"/>
        </w:rPr>
        <w:t xml:space="preserve"> 2018 жылға арналған аудандық бюджет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6807"/>
        <w:gridCol w:w="318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7"/>
          <w:p>
            <w:pPr>
              <w:spacing w:after="20"/>
              <w:ind w:left="20"/>
              <w:jc w:val="both"/>
            </w:pPr>
            <w:r>
              <w:rPr>
                <w:rFonts w:ascii="Times New Roman"/>
                <w:b w:val="false"/>
                <w:i w:val="false"/>
                <w:color w:val="000000"/>
                <w:sz w:val="20"/>
              </w:rPr>
              <w:t>
Санаты</w:t>
            </w:r>
          </w:p>
          <w:bookmarkEnd w:id="7"/>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8"/>
          <w:p>
            <w:pPr>
              <w:spacing w:after="20"/>
              <w:ind w:left="20"/>
              <w:jc w:val="both"/>
            </w:pPr>
            <w:r>
              <w:rPr>
                <w:rFonts w:ascii="Times New Roman"/>
                <w:b w:val="false"/>
                <w:i w:val="false"/>
                <w:color w:val="000000"/>
                <w:sz w:val="20"/>
              </w:rPr>
              <w:t>
 </w:t>
            </w:r>
          </w:p>
          <w:bookmarkEnd w:id="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9"/>
          <w:p>
            <w:pPr>
              <w:spacing w:after="20"/>
              <w:ind w:left="20"/>
              <w:jc w:val="both"/>
            </w:pPr>
            <w:r>
              <w:rPr>
                <w:rFonts w:ascii="Times New Roman"/>
                <w:b w:val="false"/>
                <w:i w:val="false"/>
                <w:color w:val="000000"/>
                <w:sz w:val="20"/>
              </w:rPr>
              <w:t>
 </w:t>
            </w:r>
          </w:p>
          <w:bookmarkEnd w:id="9"/>
        </w:tc>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0"/>
          <w:p>
            <w:pPr>
              <w:spacing w:after="20"/>
              <w:ind w:left="20"/>
              <w:jc w:val="both"/>
            </w:pPr>
            <w:r>
              <w:rPr>
                <w:rFonts w:ascii="Times New Roman"/>
                <w:b w:val="false"/>
                <w:i w:val="false"/>
                <w:color w:val="000000"/>
                <w:sz w:val="20"/>
              </w:rPr>
              <w:t>
 </w:t>
            </w:r>
          </w:p>
          <w:bookmarkEnd w:id="10"/>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1"/>
          <w:p>
            <w:pPr>
              <w:spacing w:after="20"/>
              <w:ind w:left="20"/>
              <w:jc w:val="both"/>
            </w:pPr>
            <w:r>
              <w:rPr>
                <w:rFonts w:ascii="Times New Roman"/>
                <w:b w:val="false"/>
                <w:i w:val="false"/>
                <w:color w:val="000000"/>
                <w:sz w:val="20"/>
              </w:rPr>
              <w:t>
1</w:t>
            </w:r>
          </w:p>
          <w:bookmarkEnd w:id="11"/>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2"/>
          <w:p>
            <w:pPr>
              <w:spacing w:after="20"/>
              <w:ind w:left="20"/>
              <w:jc w:val="both"/>
            </w:pPr>
            <w:r>
              <w:rPr>
                <w:rFonts w:ascii="Times New Roman"/>
                <w:b w:val="false"/>
                <w:i w:val="false"/>
                <w:color w:val="000000"/>
                <w:sz w:val="20"/>
              </w:rPr>
              <w:t>
 </w:t>
            </w:r>
          </w:p>
          <w:bookmarkEnd w:id="12"/>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9 518 915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3"/>
          <w:p>
            <w:pPr>
              <w:spacing w:after="20"/>
              <w:ind w:left="20"/>
              <w:jc w:val="both"/>
            </w:pPr>
            <w:r>
              <w:rPr>
                <w:rFonts w:ascii="Times New Roman"/>
                <w:b w:val="false"/>
                <w:i w:val="false"/>
                <w:color w:val="000000"/>
                <w:sz w:val="20"/>
              </w:rPr>
              <w:t>
1</w:t>
            </w:r>
          </w:p>
          <w:bookmarkEnd w:id="13"/>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1 113 354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4"/>
          <w:p>
            <w:pPr>
              <w:spacing w:after="20"/>
              <w:ind w:left="20"/>
              <w:jc w:val="both"/>
            </w:pPr>
            <w:r>
              <w:rPr>
                <w:rFonts w:ascii="Times New Roman"/>
                <w:b w:val="false"/>
                <w:i w:val="false"/>
                <w:color w:val="000000"/>
                <w:sz w:val="20"/>
              </w:rPr>
              <w:t>
 </w:t>
            </w:r>
          </w:p>
          <w:bookmarkEnd w:id="14"/>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212 085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5"/>
          <w:p>
            <w:pPr>
              <w:spacing w:after="20"/>
              <w:ind w:left="20"/>
              <w:jc w:val="both"/>
            </w:pPr>
            <w:r>
              <w:rPr>
                <w:rFonts w:ascii="Times New Roman"/>
                <w:b w:val="false"/>
                <w:i w:val="false"/>
                <w:color w:val="000000"/>
                <w:sz w:val="20"/>
              </w:rPr>
              <w:t>
 </w:t>
            </w:r>
          </w:p>
          <w:bookmarkEnd w:id="15"/>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212 085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6"/>
          <w:p>
            <w:pPr>
              <w:spacing w:after="20"/>
              <w:ind w:left="20"/>
              <w:jc w:val="both"/>
            </w:pPr>
            <w:r>
              <w:rPr>
                <w:rFonts w:ascii="Times New Roman"/>
                <w:b w:val="false"/>
                <w:i w:val="false"/>
                <w:color w:val="000000"/>
                <w:sz w:val="20"/>
              </w:rPr>
              <w:t>
 </w:t>
            </w:r>
          </w:p>
          <w:bookmarkEnd w:id="16"/>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170 281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7"/>
          <w:p>
            <w:pPr>
              <w:spacing w:after="20"/>
              <w:ind w:left="20"/>
              <w:jc w:val="both"/>
            </w:pPr>
            <w:r>
              <w:rPr>
                <w:rFonts w:ascii="Times New Roman"/>
                <w:b w:val="false"/>
                <w:i w:val="false"/>
                <w:color w:val="000000"/>
                <w:sz w:val="20"/>
              </w:rPr>
              <w:t>
 </w:t>
            </w:r>
          </w:p>
          <w:bookmarkEnd w:id="17"/>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170 281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8"/>
          <w:p>
            <w:pPr>
              <w:spacing w:after="20"/>
              <w:ind w:left="20"/>
              <w:jc w:val="both"/>
            </w:pPr>
            <w:r>
              <w:rPr>
                <w:rFonts w:ascii="Times New Roman"/>
                <w:b w:val="false"/>
                <w:i w:val="false"/>
                <w:color w:val="000000"/>
                <w:sz w:val="20"/>
              </w:rPr>
              <w:t>
 </w:t>
            </w:r>
          </w:p>
          <w:bookmarkEnd w:id="18"/>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705 888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9"/>
          <w:p>
            <w:pPr>
              <w:spacing w:after="20"/>
              <w:ind w:left="20"/>
              <w:jc w:val="both"/>
            </w:pPr>
            <w:r>
              <w:rPr>
                <w:rFonts w:ascii="Times New Roman"/>
                <w:b w:val="false"/>
                <w:i w:val="false"/>
                <w:color w:val="000000"/>
                <w:sz w:val="20"/>
              </w:rPr>
              <w:t>
 </w:t>
            </w:r>
          </w:p>
          <w:bookmarkEnd w:id="19"/>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701 888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0"/>
          <w:p>
            <w:pPr>
              <w:spacing w:after="20"/>
              <w:ind w:left="20"/>
              <w:jc w:val="both"/>
            </w:pPr>
            <w:r>
              <w:rPr>
                <w:rFonts w:ascii="Times New Roman"/>
                <w:b w:val="false"/>
                <w:i w:val="false"/>
                <w:color w:val="000000"/>
                <w:sz w:val="20"/>
              </w:rPr>
              <w:t>
 </w:t>
            </w:r>
          </w:p>
          <w:bookmarkEnd w:id="20"/>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1"/>
          <w:p>
            <w:pPr>
              <w:spacing w:after="20"/>
              <w:ind w:left="20"/>
              <w:jc w:val="both"/>
            </w:pPr>
            <w:r>
              <w:rPr>
                <w:rFonts w:ascii="Times New Roman"/>
                <w:b w:val="false"/>
                <w:i w:val="false"/>
                <w:color w:val="000000"/>
                <w:sz w:val="20"/>
              </w:rPr>
              <w:t>
 </w:t>
            </w:r>
          </w:p>
          <w:bookmarkEnd w:id="21"/>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2"/>
          <w:p>
            <w:pPr>
              <w:spacing w:after="20"/>
              <w:ind w:left="20"/>
              <w:jc w:val="both"/>
            </w:pPr>
            <w:r>
              <w:rPr>
                <w:rFonts w:ascii="Times New Roman"/>
                <w:b w:val="false"/>
                <w:i w:val="false"/>
                <w:color w:val="000000"/>
                <w:sz w:val="20"/>
              </w:rPr>
              <w:t>
 </w:t>
            </w:r>
          </w:p>
          <w:bookmarkEnd w:id="22"/>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3"/>
          <w:p>
            <w:pPr>
              <w:spacing w:after="20"/>
              <w:ind w:left="20"/>
              <w:jc w:val="both"/>
            </w:pPr>
            <w:r>
              <w:rPr>
                <w:rFonts w:ascii="Times New Roman"/>
                <w:b w:val="false"/>
                <w:i w:val="false"/>
                <w:color w:val="000000"/>
                <w:sz w:val="20"/>
              </w:rPr>
              <w:t>
 </w:t>
            </w:r>
          </w:p>
          <w:bookmarkEnd w:id="23"/>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4"/>
          <w:p>
            <w:pPr>
              <w:spacing w:after="20"/>
              <w:ind w:left="20"/>
              <w:jc w:val="both"/>
            </w:pPr>
            <w:r>
              <w:rPr>
                <w:rFonts w:ascii="Times New Roman"/>
                <w:b w:val="false"/>
                <w:i w:val="false"/>
                <w:color w:val="000000"/>
                <w:sz w:val="20"/>
              </w:rPr>
              <w:t>
 </w:t>
            </w:r>
          </w:p>
          <w:bookmarkEnd w:id="24"/>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5"/>
          <w:p>
            <w:pPr>
              <w:spacing w:after="20"/>
              <w:ind w:left="20"/>
              <w:jc w:val="both"/>
            </w:pPr>
            <w:r>
              <w:rPr>
                <w:rFonts w:ascii="Times New Roman"/>
                <w:b w:val="false"/>
                <w:i w:val="false"/>
                <w:color w:val="000000"/>
                <w:sz w:val="20"/>
              </w:rPr>
              <w:t>
 </w:t>
            </w:r>
          </w:p>
          <w:bookmarkEnd w:id="25"/>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6"/>
          <w:p>
            <w:pPr>
              <w:spacing w:after="20"/>
              <w:ind w:left="20"/>
              <w:jc w:val="both"/>
            </w:pPr>
            <w:r>
              <w:rPr>
                <w:rFonts w:ascii="Times New Roman"/>
                <w:b w:val="false"/>
                <w:i w:val="false"/>
                <w:color w:val="000000"/>
                <w:sz w:val="20"/>
              </w:rPr>
              <w:t>
 </w:t>
            </w:r>
          </w:p>
          <w:bookmarkEnd w:id="26"/>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7"/>
          <w:p>
            <w:pPr>
              <w:spacing w:after="20"/>
              <w:ind w:left="20"/>
              <w:jc w:val="both"/>
            </w:pPr>
            <w:r>
              <w:rPr>
                <w:rFonts w:ascii="Times New Roman"/>
                <w:b w:val="false"/>
                <w:i w:val="false"/>
                <w:color w:val="000000"/>
                <w:sz w:val="20"/>
              </w:rPr>
              <w:t>
2</w:t>
            </w:r>
          </w:p>
          <w:bookmarkEnd w:id="27"/>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8"/>
          <w:p>
            <w:pPr>
              <w:spacing w:after="20"/>
              <w:ind w:left="20"/>
              <w:jc w:val="both"/>
            </w:pPr>
            <w:r>
              <w:rPr>
                <w:rFonts w:ascii="Times New Roman"/>
                <w:b w:val="false"/>
                <w:i w:val="false"/>
                <w:color w:val="000000"/>
                <w:sz w:val="20"/>
              </w:rPr>
              <w:t>
 </w:t>
            </w:r>
          </w:p>
          <w:bookmarkEnd w:id="28"/>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9"/>
          <w:p>
            <w:pPr>
              <w:spacing w:after="20"/>
              <w:ind w:left="20"/>
              <w:jc w:val="both"/>
            </w:pPr>
            <w:r>
              <w:rPr>
                <w:rFonts w:ascii="Times New Roman"/>
                <w:b w:val="false"/>
                <w:i w:val="false"/>
                <w:color w:val="000000"/>
                <w:sz w:val="20"/>
              </w:rPr>
              <w:t>
 </w:t>
            </w:r>
          </w:p>
          <w:bookmarkEnd w:id="29"/>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бөлігіндегі түсімдер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0"/>
          <w:p>
            <w:pPr>
              <w:spacing w:after="20"/>
              <w:ind w:left="20"/>
              <w:jc w:val="both"/>
            </w:pPr>
            <w:r>
              <w:rPr>
                <w:rFonts w:ascii="Times New Roman"/>
                <w:b w:val="false"/>
                <w:i w:val="false"/>
                <w:color w:val="000000"/>
                <w:sz w:val="20"/>
              </w:rPr>
              <w:t>
 </w:t>
            </w:r>
          </w:p>
          <w:bookmarkEnd w:id="30"/>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1"/>
          <w:p>
            <w:pPr>
              <w:spacing w:after="20"/>
              <w:ind w:left="20"/>
              <w:jc w:val="both"/>
            </w:pPr>
            <w:r>
              <w:rPr>
                <w:rFonts w:ascii="Times New Roman"/>
                <w:b w:val="false"/>
                <w:i w:val="false"/>
                <w:color w:val="000000"/>
                <w:sz w:val="20"/>
              </w:rPr>
              <w:t>
 </w:t>
            </w:r>
          </w:p>
          <w:bookmarkEnd w:id="31"/>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 қызметтерді) өткізуінен түсетін түсімдер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2"/>
          <w:p>
            <w:pPr>
              <w:spacing w:after="20"/>
              <w:ind w:left="20"/>
              <w:jc w:val="both"/>
            </w:pPr>
            <w:r>
              <w:rPr>
                <w:rFonts w:ascii="Times New Roman"/>
                <w:b w:val="false"/>
                <w:i w:val="false"/>
                <w:color w:val="000000"/>
                <w:sz w:val="20"/>
              </w:rPr>
              <w:t>
 </w:t>
            </w:r>
          </w:p>
          <w:bookmarkEnd w:id="32"/>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3"/>
          <w:p>
            <w:pPr>
              <w:spacing w:after="20"/>
              <w:ind w:left="20"/>
              <w:jc w:val="both"/>
            </w:pPr>
            <w:r>
              <w:rPr>
                <w:rFonts w:ascii="Times New Roman"/>
                <w:b w:val="false"/>
                <w:i w:val="false"/>
                <w:color w:val="000000"/>
                <w:sz w:val="20"/>
              </w:rPr>
              <w:t>
 </w:t>
            </w:r>
          </w:p>
          <w:bookmarkEnd w:id="33"/>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4"/>
          <w:p>
            <w:pPr>
              <w:spacing w:after="20"/>
              <w:ind w:left="20"/>
              <w:jc w:val="both"/>
            </w:pPr>
            <w:r>
              <w:rPr>
                <w:rFonts w:ascii="Times New Roman"/>
                <w:b w:val="false"/>
                <w:i w:val="false"/>
                <w:color w:val="000000"/>
                <w:sz w:val="20"/>
              </w:rPr>
              <w:t>
 </w:t>
            </w:r>
          </w:p>
          <w:bookmarkEnd w:id="34"/>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5"/>
          <w:p>
            <w:pPr>
              <w:spacing w:after="20"/>
              <w:ind w:left="20"/>
              <w:jc w:val="both"/>
            </w:pPr>
            <w:r>
              <w:rPr>
                <w:rFonts w:ascii="Times New Roman"/>
                <w:b w:val="false"/>
                <w:i w:val="false"/>
                <w:color w:val="000000"/>
                <w:sz w:val="20"/>
              </w:rPr>
              <w:t>
 </w:t>
            </w:r>
          </w:p>
          <w:bookmarkEnd w:id="35"/>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6"/>
          <w:p>
            <w:pPr>
              <w:spacing w:after="20"/>
              <w:ind w:left="20"/>
              <w:jc w:val="both"/>
            </w:pPr>
            <w:r>
              <w:rPr>
                <w:rFonts w:ascii="Times New Roman"/>
                <w:b w:val="false"/>
                <w:i w:val="false"/>
                <w:color w:val="000000"/>
                <w:sz w:val="20"/>
              </w:rPr>
              <w:t>
 </w:t>
            </w:r>
          </w:p>
          <w:bookmarkEnd w:id="36"/>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7"/>
          <w:p>
            <w:pPr>
              <w:spacing w:after="20"/>
              <w:ind w:left="20"/>
              <w:jc w:val="both"/>
            </w:pPr>
            <w:r>
              <w:rPr>
                <w:rFonts w:ascii="Times New Roman"/>
                <w:b w:val="false"/>
                <w:i w:val="false"/>
                <w:color w:val="000000"/>
                <w:sz w:val="20"/>
              </w:rPr>
              <w:t>
 </w:t>
            </w:r>
          </w:p>
          <w:bookmarkEnd w:id="37"/>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8"/>
          <w:p>
            <w:pPr>
              <w:spacing w:after="20"/>
              <w:ind w:left="20"/>
              <w:jc w:val="both"/>
            </w:pPr>
            <w:r>
              <w:rPr>
                <w:rFonts w:ascii="Times New Roman"/>
                <w:b w:val="false"/>
                <w:i w:val="false"/>
                <w:color w:val="000000"/>
                <w:sz w:val="20"/>
              </w:rPr>
              <w:t>
 </w:t>
            </w:r>
          </w:p>
          <w:bookmarkEnd w:id="38"/>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9"/>
          <w:p>
            <w:pPr>
              <w:spacing w:after="20"/>
              <w:ind w:left="20"/>
              <w:jc w:val="both"/>
            </w:pPr>
            <w:r>
              <w:rPr>
                <w:rFonts w:ascii="Times New Roman"/>
                <w:b w:val="false"/>
                <w:i w:val="false"/>
                <w:color w:val="000000"/>
                <w:sz w:val="20"/>
              </w:rPr>
              <w:t>
3</w:t>
            </w:r>
          </w:p>
          <w:bookmarkEnd w:id="39"/>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33 799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0"/>
          <w:p>
            <w:pPr>
              <w:spacing w:after="20"/>
              <w:ind w:left="20"/>
              <w:jc w:val="both"/>
            </w:pPr>
            <w:r>
              <w:rPr>
                <w:rFonts w:ascii="Times New Roman"/>
                <w:b w:val="false"/>
                <w:i w:val="false"/>
                <w:color w:val="000000"/>
                <w:sz w:val="20"/>
              </w:rPr>
              <w:t>
 </w:t>
            </w:r>
          </w:p>
          <w:bookmarkEnd w:id="40"/>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33 799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1"/>
          <w:p>
            <w:pPr>
              <w:spacing w:after="20"/>
              <w:ind w:left="20"/>
              <w:jc w:val="both"/>
            </w:pPr>
            <w:r>
              <w:rPr>
                <w:rFonts w:ascii="Times New Roman"/>
                <w:b w:val="false"/>
                <w:i w:val="false"/>
                <w:color w:val="000000"/>
                <w:sz w:val="20"/>
              </w:rPr>
              <w:t>
 </w:t>
            </w:r>
          </w:p>
          <w:bookmarkEnd w:id="41"/>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сату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33 149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2"/>
          <w:p>
            <w:pPr>
              <w:spacing w:after="20"/>
              <w:ind w:left="20"/>
              <w:jc w:val="both"/>
            </w:pPr>
            <w:r>
              <w:rPr>
                <w:rFonts w:ascii="Times New Roman"/>
                <w:b w:val="false"/>
                <w:i w:val="false"/>
                <w:color w:val="000000"/>
                <w:sz w:val="20"/>
              </w:rPr>
              <w:t>
 </w:t>
            </w:r>
          </w:p>
          <w:bookmarkEnd w:id="42"/>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3"/>
          <w:p>
            <w:pPr>
              <w:spacing w:after="20"/>
              <w:ind w:left="20"/>
              <w:jc w:val="both"/>
            </w:pPr>
            <w:r>
              <w:rPr>
                <w:rFonts w:ascii="Times New Roman"/>
                <w:b w:val="false"/>
                <w:i w:val="false"/>
                <w:color w:val="000000"/>
                <w:sz w:val="20"/>
              </w:rPr>
              <w:t>
4</w:t>
            </w:r>
          </w:p>
          <w:bookmarkEnd w:id="43"/>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8 361 060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4"/>
          <w:p>
            <w:pPr>
              <w:spacing w:after="20"/>
              <w:ind w:left="20"/>
              <w:jc w:val="both"/>
            </w:pPr>
            <w:r>
              <w:rPr>
                <w:rFonts w:ascii="Times New Roman"/>
                <w:b w:val="false"/>
                <w:i w:val="false"/>
                <w:color w:val="000000"/>
                <w:sz w:val="20"/>
              </w:rPr>
              <w:t>
 </w:t>
            </w:r>
          </w:p>
          <w:bookmarkEnd w:id="44"/>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8 361 060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5"/>
          <w:p>
            <w:pPr>
              <w:spacing w:after="20"/>
              <w:ind w:left="20"/>
              <w:jc w:val="both"/>
            </w:pPr>
            <w:r>
              <w:rPr>
                <w:rFonts w:ascii="Times New Roman"/>
                <w:b w:val="false"/>
                <w:i w:val="false"/>
                <w:color w:val="000000"/>
                <w:sz w:val="20"/>
              </w:rPr>
              <w:t>
 </w:t>
            </w:r>
          </w:p>
          <w:bookmarkEnd w:id="45"/>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8 361 060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1219"/>
        <w:gridCol w:w="1219"/>
        <w:gridCol w:w="6463"/>
        <w:gridCol w:w="25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6"/>
          <w:p>
            <w:pPr>
              <w:spacing w:after="20"/>
              <w:ind w:left="20"/>
              <w:jc w:val="both"/>
            </w:pPr>
            <w:r>
              <w:rPr>
                <w:rFonts w:ascii="Times New Roman"/>
                <w:b w:val="false"/>
                <w:i w:val="false"/>
                <w:color w:val="000000"/>
                <w:sz w:val="20"/>
              </w:rPr>
              <w:t>
Функционалдық топ</w:t>
            </w:r>
          </w:p>
          <w:bookmarkEnd w:id="46"/>
        </w:tc>
        <w:tc>
          <w:tcPr>
            <w:tcW w:w="2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7"/>
          <w:p>
            <w:pPr>
              <w:spacing w:after="20"/>
              <w:ind w:left="20"/>
              <w:jc w:val="both"/>
            </w:pPr>
            <w:r>
              <w:rPr>
                <w:rFonts w:ascii="Times New Roman"/>
                <w:b w:val="false"/>
                <w:i w:val="false"/>
                <w:color w:val="000000"/>
                <w:sz w:val="20"/>
              </w:rPr>
              <w:t>
 </w:t>
            </w:r>
          </w:p>
          <w:bookmarkEnd w:id="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8"/>
          <w:p>
            <w:pPr>
              <w:spacing w:after="20"/>
              <w:ind w:left="20"/>
              <w:jc w:val="both"/>
            </w:pPr>
            <w:r>
              <w:rPr>
                <w:rFonts w:ascii="Times New Roman"/>
                <w:b w:val="false"/>
                <w:i w:val="false"/>
                <w:color w:val="000000"/>
                <w:sz w:val="20"/>
              </w:rPr>
              <w:t>
1</w:t>
            </w:r>
          </w:p>
          <w:bookmarkEnd w:id="48"/>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9"/>
          <w:p>
            <w:pPr>
              <w:spacing w:after="20"/>
              <w:ind w:left="20"/>
              <w:jc w:val="both"/>
            </w:pPr>
            <w:r>
              <w:rPr>
                <w:rFonts w:ascii="Times New Roman"/>
                <w:b w:val="false"/>
                <w:i w:val="false"/>
                <w:color w:val="000000"/>
                <w:sz w:val="20"/>
              </w:rPr>
              <w:t>
 </w:t>
            </w:r>
          </w:p>
          <w:bookmarkEnd w:id="49"/>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9544010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0"/>
          <w:p>
            <w:pPr>
              <w:spacing w:after="20"/>
              <w:ind w:left="20"/>
              <w:jc w:val="both"/>
            </w:pPr>
            <w:r>
              <w:rPr>
                <w:rFonts w:ascii="Times New Roman"/>
                <w:b w:val="false"/>
                <w:i w:val="false"/>
                <w:color w:val="000000"/>
                <w:sz w:val="20"/>
              </w:rPr>
              <w:t>
01</w:t>
            </w:r>
          </w:p>
          <w:bookmarkEnd w:id="50"/>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334459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1"/>
          <w:p>
            <w:pPr>
              <w:spacing w:after="20"/>
              <w:ind w:left="20"/>
              <w:jc w:val="both"/>
            </w:pPr>
            <w:r>
              <w:rPr>
                <w:rFonts w:ascii="Times New Roman"/>
                <w:b w:val="false"/>
                <w:i w:val="false"/>
                <w:color w:val="000000"/>
                <w:sz w:val="20"/>
              </w:rPr>
              <w:t>
 </w:t>
            </w:r>
          </w:p>
          <w:bookmarkEnd w:id="51"/>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2"/>
          <w:p>
            <w:pPr>
              <w:spacing w:after="20"/>
              <w:ind w:left="20"/>
              <w:jc w:val="both"/>
            </w:pPr>
            <w:r>
              <w:rPr>
                <w:rFonts w:ascii="Times New Roman"/>
                <w:b w:val="false"/>
                <w:i w:val="false"/>
                <w:color w:val="000000"/>
                <w:sz w:val="20"/>
              </w:rPr>
              <w:t>
 </w:t>
            </w:r>
          </w:p>
          <w:bookmarkEnd w:id="52"/>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3"/>
          <w:p>
            <w:pPr>
              <w:spacing w:after="20"/>
              <w:ind w:left="20"/>
              <w:jc w:val="both"/>
            </w:pPr>
            <w:r>
              <w:rPr>
                <w:rFonts w:ascii="Times New Roman"/>
                <w:b w:val="false"/>
                <w:i w:val="false"/>
                <w:color w:val="000000"/>
                <w:sz w:val="20"/>
              </w:rPr>
              <w:t>
 </w:t>
            </w:r>
          </w:p>
          <w:bookmarkEnd w:id="53"/>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4"/>
          <w:p>
            <w:pPr>
              <w:spacing w:after="20"/>
              <w:ind w:left="20"/>
              <w:jc w:val="both"/>
            </w:pPr>
            <w:r>
              <w:rPr>
                <w:rFonts w:ascii="Times New Roman"/>
                <w:b w:val="false"/>
                <w:i w:val="false"/>
                <w:color w:val="000000"/>
                <w:sz w:val="20"/>
              </w:rPr>
              <w:t>
 </w:t>
            </w:r>
          </w:p>
          <w:bookmarkEnd w:id="54"/>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101827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5"/>
          <w:p>
            <w:pPr>
              <w:spacing w:after="20"/>
              <w:ind w:left="20"/>
              <w:jc w:val="both"/>
            </w:pPr>
            <w:r>
              <w:rPr>
                <w:rFonts w:ascii="Times New Roman"/>
                <w:b w:val="false"/>
                <w:i w:val="false"/>
                <w:color w:val="000000"/>
                <w:sz w:val="20"/>
              </w:rPr>
              <w:t>
 </w:t>
            </w:r>
          </w:p>
          <w:bookmarkEnd w:id="55"/>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96745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6"/>
          <w:p>
            <w:pPr>
              <w:spacing w:after="20"/>
              <w:ind w:left="20"/>
              <w:jc w:val="both"/>
            </w:pPr>
            <w:r>
              <w:rPr>
                <w:rFonts w:ascii="Times New Roman"/>
                <w:b w:val="false"/>
                <w:i w:val="false"/>
                <w:color w:val="000000"/>
                <w:sz w:val="20"/>
              </w:rPr>
              <w:t>
 </w:t>
            </w:r>
          </w:p>
          <w:bookmarkEnd w:id="56"/>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7"/>
          <w:p>
            <w:pPr>
              <w:spacing w:after="20"/>
              <w:ind w:left="20"/>
              <w:jc w:val="both"/>
            </w:pPr>
            <w:r>
              <w:rPr>
                <w:rFonts w:ascii="Times New Roman"/>
                <w:b w:val="false"/>
                <w:i w:val="false"/>
                <w:color w:val="000000"/>
                <w:sz w:val="20"/>
              </w:rPr>
              <w:t>
 </w:t>
            </w:r>
          </w:p>
          <w:bookmarkEnd w:id="57"/>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8"/>
          <w:p>
            <w:pPr>
              <w:spacing w:after="20"/>
              <w:ind w:left="20"/>
              <w:jc w:val="both"/>
            </w:pPr>
            <w:r>
              <w:rPr>
                <w:rFonts w:ascii="Times New Roman"/>
                <w:b w:val="false"/>
                <w:i w:val="false"/>
                <w:color w:val="000000"/>
                <w:sz w:val="20"/>
              </w:rPr>
              <w:t>
 </w:t>
            </w:r>
          </w:p>
          <w:bookmarkEnd w:id="58"/>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9"/>
          <w:p>
            <w:pPr>
              <w:spacing w:after="20"/>
              <w:ind w:left="20"/>
              <w:jc w:val="both"/>
            </w:pPr>
            <w:r>
              <w:rPr>
                <w:rFonts w:ascii="Times New Roman"/>
                <w:b w:val="false"/>
                <w:i w:val="false"/>
                <w:color w:val="000000"/>
                <w:sz w:val="20"/>
              </w:rPr>
              <w:t>
 </w:t>
            </w:r>
          </w:p>
          <w:bookmarkEnd w:id="59"/>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0"/>
          <w:p>
            <w:pPr>
              <w:spacing w:after="20"/>
              <w:ind w:left="20"/>
              <w:jc w:val="both"/>
            </w:pPr>
            <w:r>
              <w:rPr>
                <w:rFonts w:ascii="Times New Roman"/>
                <w:b w:val="false"/>
                <w:i w:val="false"/>
                <w:color w:val="000000"/>
                <w:sz w:val="20"/>
              </w:rPr>
              <w:t>
 </w:t>
            </w:r>
          </w:p>
          <w:bookmarkEnd w:id="60"/>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1"/>
          <w:p>
            <w:pPr>
              <w:spacing w:after="20"/>
              <w:ind w:left="20"/>
              <w:jc w:val="both"/>
            </w:pPr>
            <w:r>
              <w:rPr>
                <w:rFonts w:ascii="Times New Roman"/>
                <w:b w:val="false"/>
                <w:i w:val="false"/>
                <w:color w:val="000000"/>
                <w:sz w:val="20"/>
              </w:rPr>
              <w:t>
 </w:t>
            </w:r>
          </w:p>
          <w:bookmarkEnd w:id="61"/>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2"/>
          <w:p>
            <w:pPr>
              <w:spacing w:after="20"/>
              <w:ind w:left="20"/>
              <w:jc w:val="both"/>
            </w:pPr>
            <w:r>
              <w:rPr>
                <w:rFonts w:ascii="Times New Roman"/>
                <w:b w:val="false"/>
                <w:i w:val="false"/>
                <w:color w:val="000000"/>
                <w:sz w:val="20"/>
              </w:rPr>
              <w:t>
 </w:t>
            </w:r>
          </w:p>
          <w:bookmarkEnd w:id="62"/>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3"/>
          <w:p>
            <w:pPr>
              <w:spacing w:after="20"/>
              <w:ind w:left="20"/>
              <w:jc w:val="both"/>
            </w:pPr>
            <w:r>
              <w:rPr>
                <w:rFonts w:ascii="Times New Roman"/>
                <w:b w:val="false"/>
                <w:i w:val="false"/>
                <w:color w:val="000000"/>
                <w:sz w:val="20"/>
              </w:rPr>
              <w:t>
 </w:t>
            </w:r>
          </w:p>
          <w:bookmarkEnd w:id="63"/>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4"/>
          <w:p>
            <w:pPr>
              <w:spacing w:after="20"/>
              <w:ind w:left="20"/>
              <w:jc w:val="both"/>
            </w:pPr>
            <w:r>
              <w:rPr>
                <w:rFonts w:ascii="Times New Roman"/>
                <w:b w:val="false"/>
                <w:i w:val="false"/>
                <w:color w:val="000000"/>
                <w:sz w:val="20"/>
              </w:rPr>
              <w:t>
 </w:t>
            </w:r>
          </w:p>
          <w:bookmarkEnd w:id="64"/>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5"/>
          <w:p>
            <w:pPr>
              <w:spacing w:after="20"/>
              <w:ind w:left="20"/>
              <w:jc w:val="both"/>
            </w:pPr>
            <w:r>
              <w:rPr>
                <w:rFonts w:ascii="Times New Roman"/>
                <w:b w:val="false"/>
                <w:i w:val="false"/>
                <w:color w:val="000000"/>
                <w:sz w:val="20"/>
              </w:rPr>
              <w:t>
 </w:t>
            </w:r>
          </w:p>
          <w:bookmarkEnd w:id="65"/>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6"/>
          <w:p>
            <w:pPr>
              <w:spacing w:after="20"/>
              <w:ind w:left="20"/>
              <w:jc w:val="both"/>
            </w:pPr>
            <w:r>
              <w:rPr>
                <w:rFonts w:ascii="Times New Roman"/>
                <w:b w:val="false"/>
                <w:i w:val="false"/>
                <w:color w:val="000000"/>
                <w:sz w:val="20"/>
              </w:rPr>
              <w:t>
 </w:t>
            </w:r>
          </w:p>
          <w:bookmarkEnd w:id="66"/>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7"/>
          <w:p>
            <w:pPr>
              <w:spacing w:after="20"/>
              <w:ind w:left="20"/>
              <w:jc w:val="both"/>
            </w:pPr>
            <w:r>
              <w:rPr>
                <w:rFonts w:ascii="Times New Roman"/>
                <w:b w:val="false"/>
                <w:i w:val="false"/>
                <w:color w:val="000000"/>
                <w:sz w:val="20"/>
              </w:rPr>
              <w:t>
 </w:t>
            </w:r>
          </w:p>
          <w:bookmarkEnd w:id="67"/>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8"/>
          <w:p>
            <w:pPr>
              <w:spacing w:after="20"/>
              <w:ind w:left="20"/>
              <w:jc w:val="both"/>
            </w:pPr>
            <w:r>
              <w:rPr>
                <w:rFonts w:ascii="Times New Roman"/>
                <w:b w:val="false"/>
                <w:i w:val="false"/>
                <w:color w:val="000000"/>
                <w:sz w:val="20"/>
              </w:rPr>
              <w:t>
 </w:t>
            </w:r>
          </w:p>
          <w:bookmarkEnd w:id="68"/>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9"/>
          <w:p>
            <w:pPr>
              <w:spacing w:after="20"/>
              <w:ind w:left="20"/>
              <w:jc w:val="both"/>
            </w:pPr>
            <w:r>
              <w:rPr>
                <w:rFonts w:ascii="Times New Roman"/>
                <w:b w:val="false"/>
                <w:i w:val="false"/>
                <w:color w:val="000000"/>
                <w:sz w:val="20"/>
              </w:rPr>
              <w:t>
 </w:t>
            </w:r>
          </w:p>
          <w:bookmarkEnd w:id="69"/>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0"/>
          <w:p>
            <w:pPr>
              <w:spacing w:after="20"/>
              <w:ind w:left="20"/>
              <w:jc w:val="both"/>
            </w:pPr>
            <w:r>
              <w:rPr>
                <w:rFonts w:ascii="Times New Roman"/>
                <w:b w:val="false"/>
                <w:i w:val="false"/>
                <w:color w:val="000000"/>
                <w:sz w:val="20"/>
              </w:rPr>
              <w:t>
 </w:t>
            </w:r>
          </w:p>
          <w:bookmarkEnd w:id="70"/>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1"/>
          <w:p>
            <w:pPr>
              <w:spacing w:after="20"/>
              <w:ind w:left="20"/>
              <w:jc w:val="both"/>
            </w:pPr>
            <w:r>
              <w:rPr>
                <w:rFonts w:ascii="Times New Roman"/>
                <w:b w:val="false"/>
                <w:i w:val="false"/>
                <w:color w:val="000000"/>
                <w:sz w:val="20"/>
              </w:rPr>
              <w:t>
 </w:t>
            </w:r>
          </w:p>
          <w:bookmarkEnd w:id="71"/>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2"/>
          <w:p>
            <w:pPr>
              <w:spacing w:after="20"/>
              <w:ind w:left="20"/>
              <w:jc w:val="both"/>
            </w:pPr>
            <w:r>
              <w:rPr>
                <w:rFonts w:ascii="Times New Roman"/>
                <w:b w:val="false"/>
                <w:i w:val="false"/>
                <w:color w:val="000000"/>
                <w:sz w:val="20"/>
              </w:rPr>
              <w:t>
02</w:t>
            </w:r>
          </w:p>
          <w:bookmarkEnd w:id="72"/>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3"/>
          <w:p>
            <w:pPr>
              <w:spacing w:after="20"/>
              <w:ind w:left="20"/>
              <w:jc w:val="both"/>
            </w:pPr>
            <w:r>
              <w:rPr>
                <w:rFonts w:ascii="Times New Roman"/>
                <w:b w:val="false"/>
                <w:i w:val="false"/>
                <w:color w:val="000000"/>
                <w:sz w:val="20"/>
              </w:rPr>
              <w:t>
 </w:t>
            </w:r>
          </w:p>
          <w:bookmarkEnd w:id="73"/>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4"/>
          <w:p>
            <w:pPr>
              <w:spacing w:after="20"/>
              <w:ind w:left="20"/>
              <w:jc w:val="both"/>
            </w:pPr>
            <w:r>
              <w:rPr>
                <w:rFonts w:ascii="Times New Roman"/>
                <w:b w:val="false"/>
                <w:i w:val="false"/>
                <w:color w:val="000000"/>
                <w:sz w:val="20"/>
              </w:rPr>
              <w:t>
 </w:t>
            </w:r>
          </w:p>
          <w:bookmarkEnd w:id="74"/>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5"/>
          <w:p>
            <w:pPr>
              <w:spacing w:after="20"/>
              <w:ind w:left="20"/>
              <w:jc w:val="both"/>
            </w:pPr>
            <w:r>
              <w:rPr>
                <w:rFonts w:ascii="Times New Roman"/>
                <w:b w:val="false"/>
                <w:i w:val="false"/>
                <w:color w:val="000000"/>
                <w:sz w:val="20"/>
              </w:rPr>
              <w:t>
03</w:t>
            </w:r>
          </w:p>
          <w:bookmarkEnd w:id="75"/>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6"/>
          <w:p>
            <w:pPr>
              <w:spacing w:after="20"/>
              <w:ind w:left="20"/>
              <w:jc w:val="both"/>
            </w:pPr>
            <w:r>
              <w:rPr>
                <w:rFonts w:ascii="Times New Roman"/>
                <w:b w:val="false"/>
                <w:i w:val="false"/>
                <w:color w:val="000000"/>
                <w:sz w:val="20"/>
              </w:rPr>
              <w:t>
 </w:t>
            </w:r>
          </w:p>
          <w:bookmarkEnd w:id="76"/>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7"/>
          <w:p>
            <w:pPr>
              <w:spacing w:after="20"/>
              <w:ind w:left="20"/>
              <w:jc w:val="both"/>
            </w:pPr>
            <w:r>
              <w:rPr>
                <w:rFonts w:ascii="Times New Roman"/>
                <w:b w:val="false"/>
                <w:i w:val="false"/>
                <w:color w:val="000000"/>
                <w:sz w:val="20"/>
              </w:rPr>
              <w:t>
 </w:t>
            </w:r>
          </w:p>
          <w:bookmarkEnd w:id="77"/>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8"/>
          <w:p>
            <w:pPr>
              <w:spacing w:after="20"/>
              <w:ind w:left="20"/>
              <w:jc w:val="both"/>
            </w:pPr>
            <w:r>
              <w:rPr>
                <w:rFonts w:ascii="Times New Roman"/>
                <w:b w:val="false"/>
                <w:i w:val="false"/>
                <w:color w:val="000000"/>
                <w:sz w:val="20"/>
              </w:rPr>
              <w:t>
04</w:t>
            </w:r>
          </w:p>
          <w:bookmarkEnd w:id="78"/>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6147013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9"/>
          <w:p>
            <w:pPr>
              <w:spacing w:after="20"/>
              <w:ind w:left="20"/>
              <w:jc w:val="both"/>
            </w:pPr>
            <w:r>
              <w:rPr>
                <w:rFonts w:ascii="Times New Roman"/>
                <w:b w:val="false"/>
                <w:i w:val="false"/>
                <w:color w:val="000000"/>
                <w:sz w:val="20"/>
              </w:rPr>
              <w:t>
 </w:t>
            </w:r>
          </w:p>
          <w:bookmarkEnd w:id="79"/>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797379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0"/>
          <w:p>
            <w:pPr>
              <w:spacing w:after="20"/>
              <w:ind w:left="20"/>
              <w:jc w:val="both"/>
            </w:pPr>
            <w:r>
              <w:rPr>
                <w:rFonts w:ascii="Times New Roman"/>
                <w:b w:val="false"/>
                <w:i w:val="false"/>
                <w:color w:val="000000"/>
                <w:sz w:val="20"/>
              </w:rPr>
              <w:t>
 </w:t>
            </w:r>
          </w:p>
          <w:bookmarkEnd w:id="80"/>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240837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556542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1"/>
          <w:p>
            <w:pPr>
              <w:spacing w:after="20"/>
              <w:ind w:left="20"/>
              <w:jc w:val="both"/>
            </w:pPr>
            <w:r>
              <w:rPr>
                <w:rFonts w:ascii="Times New Roman"/>
                <w:b w:val="false"/>
                <w:i w:val="false"/>
                <w:color w:val="000000"/>
                <w:sz w:val="20"/>
              </w:rPr>
              <w:t>
 </w:t>
            </w:r>
          </w:p>
          <w:bookmarkEnd w:id="81"/>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2"/>
          <w:p>
            <w:pPr>
              <w:spacing w:after="20"/>
              <w:ind w:left="20"/>
              <w:jc w:val="both"/>
            </w:pPr>
            <w:r>
              <w:rPr>
                <w:rFonts w:ascii="Times New Roman"/>
                <w:b w:val="false"/>
                <w:i w:val="false"/>
                <w:color w:val="000000"/>
                <w:sz w:val="20"/>
              </w:rPr>
              <w:t>
 </w:t>
            </w:r>
          </w:p>
          <w:bookmarkEnd w:id="82"/>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3"/>
          <w:p>
            <w:pPr>
              <w:spacing w:after="20"/>
              <w:ind w:left="20"/>
              <w:jc w:val="both"/>
            </w:pPr>
            <w:r>
              <w:rPr>
                <w:rFonts w:ascii="Times New Roman"/>
                <w:b w:val="false"/>
                <w:i w:val="false"/>
                <w:color w:val="000000"/>
                <w:sz w:val="20"/>
              </w:rPr>
              <w:t>
 </w:t>
            </w:r>
          </w:p>
          <w:bookmarkEnd w:id="83"/>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4631313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4"/>
          <w:p>
            <w:pPr>
              <w:spacing w:after="20"/>
              <w:ind w:left="20"/>
              <w:jc w:val="both"/>
            </w:pPr>
            <w:r>
              <w:rPr>
                <w:rFonts w:ascii="Times New Roman"/>
                <w:b w:val="false"/>
                <w:i w:val="false"/>
                <w:color w:val="000000"/>
                <w:sz w:val="20"/>
              </w:rPr>
              <w:t>
 </w:t>
            </w:r>
          </w:p>
          <w:bookmarkEnd w:id="84"/>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4396460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5"/>
          <w:p>
            <w:pPr>
              <w:spacing w:after="20"/>
              <w:ind w:left="20"/>
              <w:jc w:val="both"/>
            </w:pPr>
            <w:r>
              <w:rPr>
                <w:rFonts w:ascii="Times New Roman"/>
                <w:b w:val="false"/>
                <w:i w:val="false"/>
                <w:color w:val="000000"/>
                <w:sz w:val="20"/>
              </w:rPr>
              <w:t>
 </w:t>
            </w:r>
          </w:p>
          <w:bookmarkEnd w:id="85"/>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6"/>
          <w:p>
            <w:pPr>
              <w:spacing w:after="20"/>
              <w:ind w:left="20"/>
              <w:jc w:val="both"/>
            </w:pPr>
            <w:r>
              <w:rPr>
                <w:rFonts w:ascii="Times New Roman"/>
                <w:b w:val="false"/>
                <w:i w:val="false"/>
                <w:color w:val="000000"/>
                <w:sz w:val="20"/>
              </w:rPr>
              <w:t>
 </w:t>
            </w:r>
          </w:p>
          <w:bookmarkEnd w:id="86"/>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156959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7"/>
          <w:p>
            <w:pPr>
              <w:spacing w:after="20"/>
              <w:ind w:left="20"/>
              <w:jc w:val="both"/>
            </w:pPr>
            <w:r>
              <w:rPr>
                <w:rFonts w:ascii="Times New Roman"/>
                <w:b w:val="false"/>
                <w:i w:val="false"/>
                <w:color w:val="000000"/>
                <w:sz w:val="20"/>
              </w:rPr>
              <w:t>
 </w:t>
            </w:r>
          </w:p>
          <w:bookmarkEnd w:id="87"/>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156959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8"/>
          <w:p>
            <w:pPr>
              <w:spacing w:after="20"/>
              <w:ind w:left="20"/>
              <w:jc w:val="both"/>
            </w:pPr>
            <w:r>
              <w:rPr>
                <w:rFonts w:ascii="Times New Roman"/>
                <w:b w:val="false"/>
                <w:i w:val="false"/>
                <w:color w:val="000000"/>
                <w:sz w:val="20"/>
              </w:rPr>
              <w:t>
 </w:t>
            </w:r>
          </w:p>
          <w:bookmarkEnd w:id="88"/>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354132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9"/>
          <w:p>
            <w:pPr>
              <w:spacing w:after="20"/>
              <w:ind w:left="20"/>
              <w:jc w:val="both"/>
            </w:pPr>
            <w:r>
              <w:rPr>
                <w:rFonts w:ascii="Times New Roman"/>
                <w:b w:val="false"/>
                <w:i w:val="false"/>
                <w:color w:val="000000"/>
                <w:sz w:val="20"/>
              </w:rPr>
              <w:t>
 </w:t>
            </w:r>
          </w:p>
          <w:bookmarkEnd w:id="89"/>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0"/>
          <w:p>
            <w:pPr>
              <w:spacing w:after="20"/>
              <w:ind w:left="20"/>
              <w:jc w:val="both"/>
            </w:pPr>
            <w:r>
              <w:rPr>
                <w:rFonts w:ascii="Times New Roman"/>
                <w:b w:val="false"/>
                <w:i w:val="false"/>
                <w:color w:val="000000"/>
                <w:sz w:val="20"/>
              </w:rPr>
              <w:t>
 </w:t>
            </w:r>
          </w:p>
          <w:bookmarkEnd w:id="90"/>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188105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1"/>
          <w:p>
            <w:pPr>
              <w:spacing w:after="20"/>
              <w:ind w:left="20"/>
              <w:jc w:val="both"/>
            </w:pPr>
            <w:r>
              <w:rPr>
                <w:rFonts w:ascii="Times New Roman"/>
                <w:b w:val="false"/>
                <w:i w:val="false"/>
                <w:color w:val="000000"/>
                <w:sz w:val="20"/>
              </w:rPr>
              <w:t>
 </w:t>
            </w:r>
          </w:p>
          <w:bookmarkEnd w:id="91"/>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2"/>
          <w:p>
            <w:pPr>
              <w:spacing w:after="20"/>
              <w:ind w:left="20"/>
              <w:jc w:val="both"/>
            </w:pPr>
            <w:r>
              <w:rPr>
                <w:rFonts w:ascii="Times New Roman"/>
                <w:b w:val="false"/>
                <w:i w:val="false"/>
                <w:color w:val="000000"/>
                <w:sz w:val="20"/>
              </w:rPr>
              <w:t>
 </w:t>
            </w:r>
          </w:p>
          <w:bookmarkEnd w:id="92"/>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3"/>
          <w:p>
            <w:pPr>
              <w:spacing w:after="20"/>
              <w:ind w:left="20"/>
              <w:jc w:val="both"/>
            </w:pPr>
            <w:r>
              <w:rPr>
                <w:rFonts w:ascii="Times New Roman"/>
                <w:b w:val="false"/>
                <w:i w:val="false"/>
                <w:color w:val="000000"/>
                <w:sz w:val="20"/>
              </w:rPr>
              <w:t>
 </w:t>
            </w:r>
          </w:p>
          <w:bookmarkEnd w:id="93"/>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4"/>
          <w:p>
            <w:pPr>
              <w:spacing w:after="20"/>
              <w:ind w:left="20"/>
              <w:jc w:val="both"/>
            </w:pPr>
            <w:r>
              <w:rPr>
                <w:rFonts w:ascii="Times New Roman"/>
                <w:b w:val="false"/>
                <w:i w:val="false"/>
                <w:color w:val="000000"/>
                <w:sz w:val="20"/>
              </w:rPr>
              <w:t>
 </w:t>
            </w:r>
          </w:p>
          <w:bookmarkEnd w:id="94"/>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111042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5"/>
          <w:p>
            <w:pPr>
              <w:spacing w:after="20"/>
              <w:ind w:left="20"/>
              <w:jc w:val="both"/>
            </w:pPr>
            <w:r>
              <w:rPr>
                <w:rFonts w:ascii="Times New Roman"/>
                <w:b w:val="false"/>
                <w:i w:val="false"/>
                <w:color w:val="000000"/>
                <w:sz w:val="20"/>
              </w:rPr>
              <w:t>
 </w:t>
            </w:r>
          </w:p>
          <w:bookmarkEnd w:id="95"/>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6"/>
          <w:p>
            <w:pPr>
              <w:spacing w:after="20"/>
              <w:ind w:left="20"/>
              <w:jc w:val="both"/>
            </w:pPr>
            <w:r>
              <w:rPr>
                <w:rFonts w:ascii="Times New Roman"/>
                <w:b w:val="false"/>
                <w:i w:val="false"/>
                <w:color w:val="000000"/>
                <w:sz w:val="20"/>
              </w:rPr>
              <w:t>
 </w:t>
            </w:r>
          </w:p>
          <w:bookmarkEnd w:id="96"/>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7"/>
          <w:p>
            <w:pPr>
              <w:spacing w:after="20"/>
              <w:ind w:left="20"/>
              <w:jc w:val="both"/>
            </w:pPr>
            <w:r>
              <w:rPr>
                <w:rFonts w:ascii="Times New Roman"/>
                <w:b w:val="false"/>
                <w:i w:val="false"/>
                <w:color w:val="000000"/>
                <w:sz w:val="20"/>
              </w:rPr>
              <w:t>
06</w:t>
            </w:r>
          </w:p>
          <w:bookmarkEnd w:id="97"/>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744004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8"/>
          <w:p>
            <w:pPr>
              <w:spacing w:after="20"/>
              <w:ind w:left="20"/>
              <w:jc w:val="both"/>
            </w:pPr>
            <w:r>
              <w:rPr>
                <w:rFonts w:ascii="Times New Roman"/>
                <w:b w:val="false"/>
                <w:i w:val="false"/>
                <w:color w:val="000000"/>
                <w:sz w:val="20"/>
              </w:rPr>
              <w:t>
 </w:t>
            </w:r>
          </w:p>
          <w:bookmarkEnd w:id="98"/>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9"/>
          <w:p>
            <w:pPr>
              <w:spacing w:after="20"/>
              <w:ind w:left="20"/>
              <w:jc w:val="both"/>
            </w:pPr>
            <w:r>
              <w:rPr>
                <w:rFonts w:ascii="Times New Roman"/>
                <w:b w:val="false"/>
                <w:i w:val="false"/>
                <w:color w:val="000000"/>
                <w:sz w:val="20"/>
              </w:rPr>
              <w:t>
 </w:t>
            </w:r>
          </w:p>
          <w:bookmarkEnd w:id="99"/>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0"/>
          <w:p>
            <w:pPr>
              <w:spacing w:after="20"/>
              <w:ind w:left="20"/>
              <w:jc w:val="both"/>
            </w:pPr>
            <w:r>
              <w:rPr>
                <w:rFonts w:ascii="Times New Roman"/>
                <w:b w:val="false"/>
                <w:i w:val="false"/>
                <w:color w:val="000000"/>
                <w:sz w:val="20"/>
              </w:rPr>
              <w:t>
 </w:t>
            </w:r>
          </w:p>
          <w:bookmarkEnd w:id="100"/>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1"/>
          <w:p>
            <w:pPr>
              <w:spacing w:after="20"/>
              <w:ind w:left="20"/>
              <w:jc w:val="both"/>
            </w:pPr>
            <w:r>
              <w:rPr>
                <w:rFonts w:ascii="Times New Roman"/>
                <w:b w:val="false"/>
                <w:i w:val="false"/>
                <w:color w:val="000000"/>
                <w:sz w:val="20"/>
              </w:rPr>
              <w:t>
 </w:t>
            </w:r>
          </w:p>
          <w:bookmarkEnd w:id="101"/>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2"/>
          <w:p>
            <w:pPr>
              <w:spacing w:after="20"/>
              <w:ind w:left="20"/>
              <w:jc w:val="both"/>
            </w:pPr>
            <w:r>
              <w:rPr>
                <w:rFonts w:ascii="Times New Roman"/>
                <w:b w:val="false"/>
                <w:i w:val="false"/>
                <w:color w:val="000000"/>
                <w:sz w:val="20"/>
              </w:rPr>
              <w:t>
 </w:t>
            </w:r>
          </w:p>
          <w:bookmarkEnd w:id="102"/>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425105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3"/>
          <w:p>
            <w:pPr>
              <w:spacing w:after="20"/>
              <w:ind w:left="20"/>
              <w:jc w:val="both"/>
            </w:pPr>
            <w:r>
              <w:rPr>
                <w:rFonts w:ascii="Times New Roman"/>
                <w:b w:val="false"/>
                <w:i w:val="false"/>
                <w:color w:val="000000"/>
                <w:sz w:val="20"/>
              </w:rPr>
              <w:t>
 </w:t>
            </w:r>
          </w:p>
          <w:bookmarkEnd w:id="103"/>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4"/>
          <w:p>
            <w:pPr>
              <w:spacing w:after="20"/>
              <w:ind w:left="20"/>
              <w:jc w:val="both"/>
            </w:pPr>
            <w:r>
              <w:rPr>
                <w:rFonts w:ascii="Times New Roman"/>
                <w:b w:val="false"/>
                <w:i w:val="false"/>
                <w:color w:val="000000"/>
                <w:sz w:val="20"/>
              </w:rPr>
              <w:t>
 </w:t>
            </w:r>
          </w:p>
          <w:bookmarkEnd w:id="104"/>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5"/>
          <w:p>
            <w:pPr>
              <w:spacing w:after="20"/>
              <w:ind w:left="20"/>
              <w:jc w:val="both"/>
            </w:pPr>
            <w:r>
              <w:rPr>
                <w:rFonts w:ascii="Times New Roman"/>
                <w:b w:val="false"/>
                <w:i w:val="false"/>
                <w:color w:val="000000"/>
                <w:sz w:val="20"/>
              </w:rPr>
              <w:t>
 </w:t>
            </w:r>
          </w:p>
          <w:bookmarkEnd w:id="105"/>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6"/>
          <w:p>
            <w:pPr>
              <w:spacing w:after="20"/>
              <w:ind w:left="20"/>
              <w:jc w:val="both"/>
            </w:pPr>
            <w:r>
              <w:rPr>
                <w:rFonts w:ascii="Times New Roman"/>
                <w:b w:val="false"/>
                <w:i w:val="false"/>
                <w:color w:val="000000"/>
                <w:sz w:val="20"/>
              </w:rPr>
              <w:t>
 </w:t>
            </w:r>
          </w:p>
          <w:bookmarkEnd w:id="106"/>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7"/>
          <w:p>
            <w:pPr>
              <w:spacing w:after="20"/>
              <w:ind w:left="20"/>
              <w:jc w:val="both"/>
            </w:pPr>
            <w:r>
              <w:rPr>
                <w:rFonts w:ascii="Times New Roman"/>
                <w:b w:val="false"/>
                <w:i w:val="false"/>
                <w:color w:val="000000"/>
                <w:sz w:val="20"/>
              </w:rPr>
              <w:t>
 </w:t>
            </w:r>
          </w:p>
          <w:bookmarkEnd w:id="107"/>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8"/>
          <w:p>
            <w:pPr>
              <w:spacing w:after="20"/>
              <w:ind w:left="20"/>
              <w:jc w:val="both"/>
            </w:pPr>
            <w:r>
              <w:rPr>
                <w:rFonts w:ascii="Times New Roman"/>
                <w:b w:val="false"/>
                <w:i w:val="false"/>
                <w:color w:val="000000"/>
                <w:sz w:val="20"/>
              </w:rPr>
              <w:t>
 </w:t>
            </w:r>
          </w:p>
          <w:bookmarkEnd w:id="108"/>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9"/>
          <w:p>
            <w:pPr>
              <w:spacing w:after="20"/>
              <w:ind w:left="20"/>
              <w:jc w:val="both"/>
            </w:pPr>
            <w:r>
              <w:rPr>
                <w:rFonts w:ascii="Times New Roman"/>
                <w:b w:val="false"/>
                <w:i w:val="false"/>
                <w:color w:val="000000"/>
                <w:sz w:val="20"/>
              </w:rPr>
              <w:t>
 </w:t>
            </w:r>
          </w:p>
          <w:bookmarkEnd w:id="109"/>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0"/>
          <w:p>
            <w:pPr>
              <w:spacing w:after="20"/>
              <w:ind w:left="20"/>
              <w:jc w:val="both"/>
            </w:pPr>
            <w:r>
              <w:rPr>
                <w:rFonts w:ascii="Times New Roman"/>
                <w:b w:val="false"/>
                <w:i w:val="false"/>
                <w:color w:val="000000"/>
                <w:sz w:val="20"/>
              </w:rPr>
              <w:t>
 </w:t>
            </w:r>
          </w:p>
          <w:bookmarkEnd w:id="110"/>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1"/>
          <w:p>
            <w:pPr>
              <w:spacing w:after="20"/>
              <w:ind w:left="20"/>
              <w:jc w:val="both"/>
            </w:pPr>
            <w:r>
              <w:rPr>
                <w:rFonts w:ascii="Times New Roman"/>
                <w:b w:val="false"/>
                <w:i w:val="false"/>
                <w:color w:val="000000"/>
                <w:sz w:val="20"/>
              </w:rPr>
              <w:t>
 </w:t>
            </w:r>
          </w:p>
          <w:bookmarkEnd w:id="111"/>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66872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2"/>
          <w:p>
            <w:pPr>
              <w:spacing w:after="20"/>
              <w:ind w:left="20"/>
              <w:jc w:val="both"/>
            </w:pPr>
            <w:r>
              <w:rPr>
                <w:rFonts w:ascii="Times New Roman"/>
                <w:b w:val="false"/>
                <w:i w:val="false"/>
                <w:color w:val="000000"/>
                <w:sz w:val="20"/>
              </w:rPr>
              <w:t>
 </w:t>
            </w:r>
          </w:p>
          <w:bookmarkEnd w:id="112"/>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3"/>
          <w:p>
            <w:pPr>
              <w:spacing w:after="20"/>
              <w:ind w:left="20"/>
              <w:jc w:val="both"/>
            </w:pPr>
            <w:r>
              <w:rPr>
                <w:rFonts w:ascii="Times New Roman"/>
                <w:b w:val="false"/>
                <w:i w:val="false"/>
                <w:color w:val="000000"/>
                <w:sz w:val="20"/>
              </w:rPr>
              <w:t>
 </w:t>
            </w:r>
          </w:p>
          <w:bookmarkEnd w:id="113"/>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4"/>
          <w:p>
            <w:pPr>
              <w:spacing w:after="20"/>
              <w:ind w:left="20"/>
              <w:jc w:val="both"/>
            </w:pPr>
            <w:r>
              <w:rPr>
                <w:rFonts w:ascii="Times New Roman"/>
                <w:b w:val="false"/>
                <w:i w:val="false"/>
                <w:color w:val="000000"/>
                <w:sz w:val="20"/>
              </w:rPr>
              <w:t>
 </w:t>
            </w:r>
          </w:p>
          <w:bookmarkEnd w:id="114"/>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5"/>
          <w:p>
            <w:pPr>
              <w:spacing w:after="20"/>
              <w:ind w:left="20"/>
              <w:jc w:val="both"/>
            </w:pPr>
            <w:r>
              <w:rPr>
                <w:rFonts w:ascii="Times New Roman"/>
                <w:b w:val="false"/>
                <w:i w:val="false"/>
                <w:color w:val="000000"/>
                <w:sz w:val="20"/>
              </w:rPr>
              <w:t>
 </w:t>
            </w:r>
          </w:p>
          <w:bookmarkEnd w:id="115"/>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6"/>
          <w:p>
            <w:pPr>
              <w:spacing w:after="20"/>
              <w:ind w:left="20"/>
              <w:jc w:val="both"/>
            </w:pPr>
            <w:r>
              <w:rPr>
                <w:rFonts w:ascii="Times New Roman"/>
                <w:b w:val="false"/>
                <w:i w:val="false"/>
                <w:color w:val="000000"/>
                <w:sz w:val="20"/>
              </w:rPr>
              <w:t>
 </w:t>
            </w:r>
          </w:p>
          <w:bookmarkEnd w:id="116"/>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7"/>
          <w:p>
            <w:pPr>
              <w:spacing w:after="20"/>
              <w:ind w:left="20"/>
              <w:jc w:val="both"/>
            </w:pPr>
            <w:r>
              <w:rPr>
                <w:rFonts w:ascii="Times New Roman"/>
                <w:b w:val="false"/>
                <w:i w:val="false"/>
                <w:color w:val="000000"/>
                <w:sz w:val="20"/>
              </w:rPr>
              <w:t>
07</w:t>
            </w:r>
          </w:p>
          <w:bookmarkEnd w:id="117"/>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563335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8"/>
          <w:p>
            <w:pPr>
              <w:spacing w:after="20"/>
              <w:ind w:left="20"/>
              <w:jc w:val="both"/>
            </w:pPr>
            <w:r>
              <w:rPr>
                <w:rFonts w:ascii="Times New Roman"/>
                <w:b w:val="false"/>
                <w:i w:val="false"/>
                <w:color w:val="000000"/>
                <w:sz w:val="20"/>
              </w:rPr>
              <w:t>
 </w:t>
            </w:r>
          </w:p>
          <w:bookmarkEnd w:id="118"/>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9"/>
          <w:p>
            <w:pPr>
              <w:spacing w:after="20"/>
              <w:ind w:left="20"/>
              <w:jc w:val="both"/>
            </w:pPr>
            <w:r>
              <w:rPr>
                <w:rFonts w:ascii="Times New Roman"/>
                <w:b w:val="false"/>
                <w:i w:val="false"/>
                <w:color w:val="000000"/>
                <w:sz w:val="20"/>
              </w:rPr>
              <w:t>
 </w:t>
            </w:r>
          </w:p>
          <w:bookmarkEnd w:id="119"/>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0"/>
          <w:p>
            <w:pPr>
              <w:spacing w:after="20"/>
              <w:ind w:left="20"/>
              <w:jc w:val="both"/>
            </w:pPr>
            <w:r>
              <w:rPr>
                <w:rFonts w:ascii="Times New Roman"/>
                <w:b w:val="false"/>
                <w:i w:val="false"/>
                <w:color w:val="000000"/>
                <w:sz w:val="20"/>
              </w:rPr>
              <w:t>
 </w:t>
            </w:r>
          </w:p>
          <w:bookmarkEnd w:id="120"/>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1"/>
          <w:p>
            <w:pPr>
              <w:spacing w:after="20"/>
              <w:ind w:left="20"/>
              <w:jc w:val="both"/>
            </w:pPr>
            <w:r>
              <w:rPr>
                <w:rFonts w:ascii="Times New Roman"/>
                <w:b w:val="false"/>
                <w:i w:val="false"/>
                <w:color w:val="000000"/>
                <w:sz w:val="20"/>
              </w:rPr>
              <w:t>
 </w:t>
            </w:r>
          </w:p>
          <w:bookmarkEnd w:id="121"/>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2"/>
          <w:p>
            <w:pPr>
              <w:spacing w:after="20"/>
              <w:ind w:left="20"/>
              <w:jc w:val="both"/>
            </w:pPr>
            <w:r>
              <w:rPr>
                <w:rFonts w:ascii="Times New Roman"/>
                <w:b w:val="false"/>
                <w:i w:val="false"/>
                <w:color w:val="000000"/>
                <w:sz w:val="20"/>
              </w:rPr>
              <w:t>
 </w:t>
            </w:r>
          </w:p>
          <w:bookmarkEnd w:id="122"/>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3"/>
          <w:p>
            <w:pPr>
              <w:spacing w:after="20"/>
              <w:ind w:left="20"/>
              <w:jc w:val="both"/>
            </w:pPr>
            <w:r>
              <w:rPr>
                <w:rFonts w:ascii="Times New Roman"/>
                <w:b w:val="false"/>
                <w:i w:val="false"/>
                <w:color w:val="000000"/>
                <w:sz w:val="20"/>
              </w:rPr>
              <w:t>
 </w:t>
            </w:r>
          </w:p>
          <w:bookmarkEnd w:id="123"/>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сумен жабдықтау және су бұру жүйелерін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4"/>
          <w:p>
            <w:pPr>
              <w:spacing w:after="20"/>
              <w:ind w:left="20"/>
              <w:jc w:val="both"/>
            </w:pPr>
            <w:r>
              <w:rPr>
                <w:rFonts w:ascii="Times New Roman"/>
                <w:b w:val="false"/>
                <w:i w:val="false"/>
                <w:color w:val="000000"/>
                <w:sz w:val="20"/>
              </w:rPr>
              <w:t>
 </w:t>
            </w:r>
          </w:p>
          <w:bookmarkEnd w:id="124"/>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100269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5"/>
          <w:p>
            <w:pPr>
              <w:spacing w:after="20"/>
              <w:ind w:left="20"/>
              <w:jc w:val="both"/>
            </w:pPr>
            <w:r>
              <w:rPr>
                <w:rFonts w:ascii="Times New Roman"/>
                <w:b w:val="false"/>
                <w:i w:val="false"/>
                <w:color w:val="000000"/>
                <w:sz w:val="20"/>
              </w:rPr>
              <w:t>
 </w:t>
            </w:r>
          </w:p>
          <w:bookmarkEnd w:id="125"/>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6"/>
          <w:p>
            <w:pPr>
              <w:spacing w:after="20"/>
              <w:ind w:left="20"/>
              <w:jc w:val="both"/>
            </w:pPr>
            <w:r>
              <w:rPr>
                <w:rFonts w:ascii="Times New Roman"/>
                <w:b w:val="false"/>
                <w:i w:val="false"/>
                <w:color w:val="000000"/>
                <w:sz w:val="20"/>
              </w:rPr>
              <w:t>
 </w:t>
            </w:r>
          </w:p>
          <w:bookmarkEnd w:id="126"/>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7"/>
          <w:p>
            <w:pPr>
              <w:spacing w:after="20"/>
              <w:ind w:left="20"/>
              <w:jc w:val="both"/>
            </w:pPr>
            <w:r>
              <w:rPr>
                <w:rFonts w:ascii="Times New Roman"/>
                <w:b w:val="false"/>
                <w:i w:val="false"/>
                <w:color w:val="000000"/>
                <w:sz w:val="20"/>
              </w:rPr>
              <w:t>
 </w:t>
            </w:r>
          </w:p>
          <w:bookmarkEnd w:id="127"/>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8"/>
          <w:p>
            <w:pPr>
              <w:spacing w:after="20"/>
              <w:ind w:left="20"/>
              <w:jc w:val="both"/>
            </w:pPr>
            <w:r>
              <w:rPr>
                <w:rFonts w:ascii="Times New Roman"/>
                <w:b w:val="false"/>
                <w:i w:val="false"/>
                <w:color w:val="000000"/>
                <w:sz w:val="20"/>
              </w:rPr>
              <w:t>
 </w:t>
            </w:r>
          </w:p>
          <w:bookmarkEnd w:id="128"/>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9"/>
          <w:p>
            <w:pPr>
              <w:spacing w:after="20"/>
              <w:ind w:left="20"/>
              <w:jc w:val="both"/>
            </w:pPr>
            <w:r>
              <w:rPr>
                <w:rFonts w:ascii="Times New Roman"/>
                <w:b w:val="false"/>
                <w:i w:val="false"/>
                <w:color w:val="000000"/>
                <w:sz w:val="20"/>
              </w:rPr>
              <w:t>
 </w:t>
            </w:r>
          </w:p>
          <w:bookmarkEnd w:id="129"/>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0"/>
          <w:p>
            <w:pPr>
              <w:spacing w:after="20"/>
              <w:ind w:left="20"/>
              <w:jc w:val="both"/>
            </w:pPr>
            <w:r>
              <w:rPr>
                <w:rFonts w:ascii="Times New Roman"/>
                <w:b w:val="false"/>
                <w:i w:val="false"/>
                <w:color w:val="000000"/>
                <w:sz w:val="20"/>
              </w:rPr>
              <w:t>
 </w:t>
            </w:r>
          </w:p>
          <w:bookmarkEnd w:id="130"/>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1"/>
          <w:p>
            <w:pPr>
              <w:spacing w:after="20"/>
              <w:ind w:left="20"/>
              <w:jc w:val="both"/>
            </w:pPr>
            <w:r>
              <w:rPr>
                <w:rFonts w:ascii="Times New Roman"/>
                <w:b w:val="false"/>
                <w:i w:val="false"/>
                <w:color w:val="000000"/>
                <w:sz w:val="20"/>
              </w:rPr>
              <w:t>
 </w:t>
            </w:r>
          </w:p>
          <w:bookmarkEnd w:id="131"/>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2"/>
          <w:p>
            <w:pPr>
              <w:spacing w:after="20"/>
              <w:ind w:left="20"/>
              <w:jc w:val="both"/>
            </w:pPr>
            <w:r>
              <w:rPr>
                <w:rFonts w:ascii="Times New Roman"/>
                <w:b w:val="false"/>
                <w:i w:val="false"/>
                <w:color w:val="000000"/>
                <w:sz w:val="20"/>
              </w:rPr>
              <w:t>
 </w:t>
            </w:r>
          </w:p>
          <w:bookmarkEnd w:id="132"/>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3"/>
          <w:p>
            <w:pPr>
              <w:spacing w:after="20"/>
              <w:ind w:left="20"/>
              <w:jc w:val="both"/>
            </w:pPr>
            <w:r>
              <w:rPr>
                <w:rFonts w:ascii="Times New Roman"/>
                <w:b w:val="false"/>
                <w:i w:val="false"/>
                <w:color w:val="000000"/>
                <w:sz w:val="20"/>
              </w:rPr>
              <w:t>
 </w:t>
            </w:r>
          </w:p>
          <w:bookmarkEnd w:id="133"/>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4"/>
          <w:p>
            <w:pPr>
              <w:spacing w:after="20"/>
              <w:ind w:left="20"/>
              <w:jc w:val="both"/>
            </w:pPr>
            <w:r>
              <w:rPr>
                <w:rFonts w:ascii="Times New Roman"/>
                <w:b w:val="false"/>
                <w:i w:val="false"/>
                <w:color w:val="000000"/>
                <w:sz w:val="20"/>
              </w:rPr>
              <w:t>
 </w:t>
            </w:r>
          </w:p>
          <w:bookmarkEnd w:id="134"/>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5"/>
          <w:p>
            <w:pPr>
              <w:spacing w:after="20"/>
              <w:ind w:left="20"/>
              <w:jc w:val="both"/>
            </w:pPr>
            <w:r>
              <w:rPr>
                <w:rFonts w:ascii="Times New Roman"/>
                <w:b w:val="false"/>
                <w:i w:val="false"/>
                <w:color w:val="000000"/>
                <w:sz w:val="20"/>
              </w:rPr>
              <w:t>
 </w:t>
            </w:r>
          </w:p>
          <w:bookmarkEnd w:id="135"/>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6"/>
          <w:p>
            <w:pPr>
              <w:spacing w:after="20"/>
              <w:ind w:left="20"/>
              <w:jc w:val="both"/>
            </w:pPr>
            <w:r>
              <w:rPr>
                <w:rFonts w:ascii="Times New Roman"/>
                <w:b w:val="false"/>
                <w:i w:val="false"/>
                <w:color w:val="000000"/>
                <w:sz w:val="20"/>
              </w:rPr>
              <w:t>
08</w:t>
            </w:r>
          </w:p>
          <w:bookmarkEnd w:id="136"/>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7"/>
          <w:p>
            <w:pPr>
              <w:spacing w:after="20"/>
              <w:ind w:left="20"/>
              <w:jc w:val="both"/>
            </w:pPr>
            <w:r>
              <w:rPr>
                <w:rFonts w:ascii="Times New Roman"/>
                <w:b w:val="false"/>
                <w:i w:val="false"/>
                <w:color w:val="000000"/>
                <w:sz w:val="20"/>
              </w:rPr>
              <w:t>
 </w:t>
            </w:r>
          </w:p>
          <w:bookmarkEnd w:id="137"/>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201742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8"/>
          <w:p>
            <w:pPr>
              <w:spacing w:after="20"/>
              <w:ind w:left="20"/>
              <w:jc w:val="both"/>
            </w:pPr>
            <w:r>
              <w:rPr>
                <w:rFonts w:ascii="Times New Roman"/>
                <w:b w:val="false"/>
                <w:i w:val="false"/>
                <w:color w:val="000000"/>
                <w:sz w:val="20"/>
              </w:rPr>
              <w:t>
 </w:t>
            </w:r>
          </w:p>
          <w:bookmarkEnd w:id="138"/>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166455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9"/>
          <w:p>
            <w:pPr>
              <w:spacing w:after="20"/>
              <w:ind w:left="20"/>
              <w:jc w:val="both"/>
            </w:pPr>
            <w:r>
              <w:rPr>
                <w:rFonts w:ascii="Times New Roman"/>
                <w:b w:val="false"/>
                <w:i w:val="false"/>
                <w:color w:val="000000"/>
                <w:sz w:val="20"/>
              </w:rPr>
              <w:t>
 </w:t>
            </w:r>
          </w:p>
          <w:bookmarkEnd w:id="139"/>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0"/>
          <w:p>
            <w:pPr>
              <w:spacing w:after="20"/>
              <w:ind w:left="20"/>
              <w:jc w:val="both"/>
            </w:pPr>
            <w:r>
              <w:rPr>
                <w:rFonts w:ascii="Times New Roman"/>
                <w:b w:val="false"/>
                <w:i w:val="false"/>
                <w:color w:val="000000"/>
                <w:sz w:val="20"/>
              </w:rPr>
              <w:t>
 </w:t>
            </w:r>
          </w:p>
          <w:bookmarkEnd w:id="140"/>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1"/>
          <w:p>
            <w:pPr>
              <w:spacing w:after="20"/>
              <w:ind w:left="20"/>
              <w:jc w:val="both"/>
            </w:pPr>
            <w:r>
              <w:rPr>
                <w:rFonts w:ascii="Times New Roman"/>
                <w:b w:val="false"/>
                <w:i w:val="false"/>
                <w:color w:val="000000"/>
                <w:sz w:val="20"/>
              </w:rPr>
              <w:t>
 </w:t>
            </w:r>
          </w:p>
          <w:bookmarkEnd w:id="141"/>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2"/>
          <w:p>
            <w:pPr>
              <w:spacing w:after="20"/>
              <w:ind w:left="20"/>
              <w:jc w:val="both"/>
            </w:pPr>
            <w:r>
              <w:rPr>
                <w:rFonts w:ascii="Times New Roman"/>
                <w:b w:val="false"/>
                <w:i w:val="false"/>
                <w:color w:val="000000"/>
                <w:sz w:val="20"/>
              </w:rPr>
              <w:t>
 </w:t>
            </w:r>
          </w:p>
          <w:bookmarkEnd w:id="142"/>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3"/>
          <w:p>
            <w:pPr>
              <w:spacing w:after="20"/>
              <w:ind w:left="20"/>
              <w:jc w:val="both"/>
            </w:pPr>
            <w:r>
              <w:rPr>
                <w:rFonts w:ascii="Times New Roman"/>
                <w:b w:val="false"/>
                <w:i w:val="false"/>
                <w:color w:val="000000"/>
                <w:sz w:val="20"/>
              </w:rPr>
              <w:t>
 </w:t>
            </w:r>
          </w:p>
          <w:bookmarkEnd w:id="143"/>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4"/>
          <w:p>
            <w:pPr>
              <w:spacing w:after="20"/>
              <w:ind w:left="20"/>
              <w:jc w:val="both"/>
            </w:pPr>
            <w:r>
              <w:rPr>
                <w:rFonts w:ascii="Times New Roman"/>
                <w:b w:val="false"/>
                <w:i w:val="false"/>
                <w:color w:val="000000"/>
                <w:sz w:val="20"/>
              </w:rPr>
              <w:t>
 </w:t>
            </w:r>
          </w:p>
          <w:bookmarkEnd w:id="144"/>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5"/>
          <w:p>
            <w:pPr>
              <w:spacing w:after="20"/>
              <w:ind w:left="20"/>
              <w:jc w:val="both"/>
            </w:pPr>
            <w:r>
              <w:rPr>
                <w:rFonts w:ascii="Times New Roman"/>
                <w:b w:val="false"/>
                <w:i w:val="false"/>
                <w:color w:val="000000"/>
                <w:sz w:val="20"/>
              </w:rPr>
              <w:t>
 </w:t>
            </w:r>
          </w:p>
          <w:bookmarkEnd w:id="145"/>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6"/>
          <w:p>
            <w:pPr>
              <w:spacing w:after="20"/>
              <w:ind w:left="20"/>
              <w:jc w:val="both"/>
            </w:pPr>
            <w:r>
              <w:rPr>
                <w:rFonts w:ascii="Times New Roman"/>
                <w:b w:val="false"/>
                <w:i w:val="false"/>
                <w:color w:val="000000"/>
                <w:sz w:val="20"/>
              </w:rPr>
              <w:t>
 </w:t>
            </w:r>
          </w:p>
          <w:bookmarkEnd w:id="146"/>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7"/>
          <w:p>
            <w:pPr>
              <w:spacing w:after="20"/>
              <w:ind w:left="20"/>
              <w:jc w:val="both"/>
            </w:pPr>
            <w:r>
              <w:rPr>
                <w:rFonts w:ascii="Times New Roman"/>
                <w:b w:val="false"/>
                <w:i w:val="false"/>
                <w:color w:val="000000"/>
                <w:sz w:val="20"/>
              </w:rPr>
              <w:t>
 </w:t>
            </w:r>
          </w:p>
          <w:bookmarkEnd w:id="147"/>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8"/>
          <w:p>
            <w:pPr>
              <w:spacing w:after="20"/>
              <w:ind w:left="20"/>
              <w:jc w:val="both"/>
            </w:pPr>
            <w:r>
              <w:rPr>
                <w:rFonts w:ascii="Times New Roman"/>
                <w:b w:val="false"/>
                <w:i w:val="false"/>
                <w:color w:val="000000"/>
                <w:sz w:val="20"/>
              </w:rPr>
              <w:t>
 </w:t>
            </w:r>
          </w:p>
          <w:bookmarkEnd w:id="148"/>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9"/>
          <w:p>
            <w:pPr>
              <w:spacing w:after="20"/>
              <w:ind w:left="20"/>
              <w:jc w:val="both"/>
            </w:pPr>
            <w:r>
              <w:rPr>
                <w:rFonts w:ascii="Times New Roman"/>
                <w:b w:val="false"/>
                <w:i w:val="false"/>
                <w:color w:val="000000"/>
                <w:sz w:val="20"/>
              </w:rPr>
              <w:t>
 </w:t>
            </w:r>
          </w:p>
          <w:bookmarkEnd w:id="149"/>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0"/>
          <w:p>
            <w:pPr>
              <w:spacing w:after="20"/>
              <w:ind w:left="20"/>
              <w:jc w:val="both"/>
            </w:pPr>
            <w:r>
              <w:rPr>
                <w:rFonts w:ascii="Times New Roman"/>
                <w:b w:val="false"/>
                <w:i w:val="false"/>
                <w:color w:val="000000"/>
                <w:sz w:val="20"/>
              </w:rPr>
              <w:t>
 </w:t>
            </w:r>
          </w:p>
          <w:bookmarkEnd w:id="150"/>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1"/>
          <w:p>
            <w:pPr>
              <w:spacing w:after="20"/>
              <w:ind w:left="20"/>
              <w:jc w:val="both"/>
            </w:pPr>
            <w:r>
              <w:rPr>
                <w:rFonts w:ascii="Times New Roman"/>
                <w:b w:val="false"/>
                <w:i w:val="false"/>
                <w:color w:val="000000"/>
                <w:sz w:val="20"/>
              </w:rPr>
              <w:t>
 </w:t>
            </w:r>
          </w:p>
          <w:bookmarkEnd w:id="151"/>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2"/>
          <w:p>
            <w:pPr>
              <w:spacing w:after="20"/>
              <w:ind w:left="20"/>
              <w:jc w:val="both"/>
            </w:pPr>
            <w:r>
              <w:rPr>
                <w:rFonts w:ascii="Times New Roman"/>
                <w:b w:val="false"/>
                <w:i w:val="false"/>
                <w:color w:val="000000"/>
                <w:sz w:val="20"/>
              </w:rPr>
              <w:t>
 </w:t>
            </w:r>
          </w:p>
          <w:bookmarkEnd w:id="152"/>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73621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3"/>
          <w:p>
            <w:pPr>
              <w:spacing w:after="20"/>
              <w:ind w:left="20"/>
              <w:jc w:val="both"/>
            </w:pPr>
            <w:r>
              <w:rPr>
                <w:rFonts w:ascii="Times New Roman"/>
                <w:b w:val="false"/>
                <w:i w:val="false"/>
                <w:color w:val="000000"/>
                <w:sz w:val="20"/>
              </w:rPr>
              <w:t>
 </w:t>
            </w:r>
          </w:p>
          <w:bookmarkEnd w:id="153"/>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4"/>
          <w:p>
            <w:pPr>
              <w:spacing w:after="20"/>
              <w:ind w:left="20"/>
              <w:jc w:val="both"/>
            </w:pPr>
            <w:r>
              <w:rPr>
                <w:rFonts w:ascii="Times New Roman"/>
                <w:b w:val="false"/>
                <w:i w:val="false"/>
                <w:color w:val="000000"/>
                <w:sz w:val="20"/>
              </w:rPr>
              <w:t>
 </w:t>
            </w:r>
          </w:p>
          <w:bookmarkEnd w:id="154"/>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5"/>
          <w:p>
            <w:pPr>
              <w:spacing w:after="20"/>
              <w:ind w:left="20"/>
              <w:jc w:val="both"/>
            </w:pPr>
            <w:r>
              <w:rPr>
                <w:rFonts w:ascii="Times New Roman"/>
                <w:b w:val="false"/>
                <w:i w:val="false"/>
                <w:color w:val="000000"/>
                <w:sz w:val="20"/>
              </w:rPr>
              <w:t>
 </w:t>
            </w:r>
          </w:p>
          <w:bookmarkEnd w:id="155"/>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56"/>
          <w:p>
            <w:pPr>
              <w:spacing w:after="20"/>
              <w:ind w:left="20"/>
              <w:jc w:val="both"/>
            </w:pPr>
            <w:r>
              <w:rPr>
                <w:rFonts w:ascii="Times New Roman"/>
                <w:b w:val="false"/>
                <w:i w:val="false"/>
                <w:color w:val="000000"/>
                <w:sz w:val="20"/>
              </w:rPr>
              <w:t>
 </w:t>
            </w:r>
          </w:p>
          <w:bookmarkEnd w:id="156"/>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57"/>
          <w:p>
            <w:pPr>
              <w:spacing w:after="20"/>
              <w:ind w:left="20"/>
              <w:jc w:val="both"/>
            </w:pPr>
            <w:r>
              <w:rPr>
                <w:rFonts w:ascii="Times New Roman"/>
                <w:b w:val="false"/>
                <w:i w:val="false"/>
                <w:color w:val="000000"/>
                <w:sz w:val="20"/>
              </w:rPr>
              <w:t>
 </w:t>
            </w:r>
          </w:p>
          <w:bookmarkEnd w:id="157"/>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58"/>
          <w:p>
            <w:pPr>
              <w:spacing w:after="20"/>
              <w:ind w:left="20"/>
              <w:jc w:val="both"/>
            </w:pPr>
            <w:r>
              <w:rPr>
                <w:rFonts w:ascii="Times New Roman"/>
                <w:b w:val="false"/>
                <w:i w:val="false"/>
                <w:color w:val="000000"/>
                <w:sz w:val="20"/>
              </w:rPr>
              <w:t>
 </w:t>
            </w:r>
          </w:p>
          <w:bookmarkEnd w:id="158"/>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59"/>
          <w:p>
            <w:pPr>
              <w:spacing w:after="20"/>
              <w:ind w:left="20"/>
              <w:jc w:val="both"/>
            </w:pPr>
            <w:r>
              <w:rPr>
                <w:rFonts w:ascii="Times New Roman"/>
                <w:b w:val="false"/>
                <w:i w:val="false"/>
                <w:color w:val="000000"/>
                <w:sz w:val="20"/>
              </w:rPr>
              <w:t>
 </w:t>
            </w:r>
          </w:p>
          <w:bookmarkEnd w:id="159"/>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мекемелерінің және ұйымдарының күрделі шығыстары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0"/>
          <w:p>
            <w:pPr>
              <w:spacing w:after="20"/>
              <w:ind w:left="20"/>
              <w:jc w:val="both"/>
            </w:pPr>
            <w:r>
              <w:rPr>
                <w:rFonts w:ascii="Times New Roman"/>
                <w:b w:val="false"/>
                <w:i w:val="false"/>
                <w:color w:val="000000"/>
                <w:sz w:val="20"/>
              </w:rPr>
              <w:t>
 </w:t>
            </w:r>
          </w:p>
          <w:bookmarkEnd w:id="160"/>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64774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61"/>
          <w:p>
            <w:pPr>
              <w:spacing w:after="20"/>
              <w:ind w:left="20"/>
              <w:jc w:val="both"/>
            </w:pPr>
            <w:r>
              <w:rPr>
                <w:rFonts w:ascii="Times New Roman"/>
                <w:b w:val="false"/>
                <w:i w:val="false"/>
                <w:color w:val="000000"/>
                <w:sz w:val="20"/>
              </w:rPr>
              <w:t>
 </w:t>
            </w:r>
          </w:p>
          <w:bookmarkEnd w:id="161"/>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62"/>
          <w:p>
            <w:pPr>
              <w:spacing w:after="20"/>
              <w:ind w:left="20"/>
              <w:jc w:val="both"/>
            </w:pPr>
            <w:r>
              <w:rPr>
                <w:rFonts w:ascii="Times New Roman"/>
                <w:b w:val="false"/>
                <w:i w:val="false"/>
                <w:color w:val="000000"/>
                <w:sz w:val="20"/>
              </w:rPr>
              <w:t>
 </w:t>
            </w:r>
          </w:p>
          <w:bookmarkEnd w:id="162"/>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63"/>
          <w:p>
            <w:pPr>
              <w:spacing w:after="20"/>
              <w:ind w:left="20"/>
              <w:jc w:val="both"/>
            </w:pPr>
            <w:r>
              <w:rPr>
                <w:rFonts w:ascii="Times New Roman"/>
                <w:b w:val="false"/>
                <w:i w:val="false"/>
                <w:color w:val="000000"/>
                <w:sz w:val="20"/>
              </w:rPr>
              <w:t>
10</w:t>
            </w:r>
          </w:p>
          <w:bookmarkEnd w:id="163"/>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64"/>
          <w:p>
            <w:pPr>
              <w:spacing w:after="20"/>
              <w:ind w:left="20"/>
              <w:jc w:val="both"/>
            </w:pPr>
            <w:r>
              <w:rPr>
                <w:rFonts w:ascii="Times New Roman"/>
                <w:b w:val="false"/>
                <w:i w:val="false"/>
                <w:color w:val="000000"/>
                <w:sz w:val="20"/>
              </w:rPr>
              <w:t>
 </w:t>
            </w:r>
          </w:p>
          <w:bookmarkEnd w:id="164"/>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65"/>
          <w:p>
            <w:pPr>
              <w:spacing w:after="20"/>
              <w:ind w:left="20"/>
              <w:jc w:val="both"/>
            </w:pPr>
            <w:r>
              <w:rPr>
                <w:rFonts w:ascii="Times New Roman"/>
                <w:b w:val="false"/>
                <w:i w:val="false"/>
                <w:color w:val="000000"/>
                <w:sz w:val="20"/>
              </w:rPr>
              <w:t>
 </w:t>
            </w:r>
          </w:p>
          <w:bookmarkEnd w:id="165"/>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66"/>
          <w:p>
            <w:pPr>
              <w:spacing w:after="20"/>
              <w:ind w:left="20"/>
              <w:jc w:val="both"/>
            </w:pPr>
            <w:r>
              <w:rPr>
                <w:rFonts w:ascii="Times New Roman"/>
                <w:b w:val="false"/>
                <w:i w:val="false"/>
                <w:color w:val="000000"/>
                <w:sz w:val="20"/>
              </w:rPr>
              <w:t>
 </w:t>
            </w:r>
          </w:p>
          <w:bookmarkEnd w:id="166"/>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67"/>
          <w:p>
            <w:pPr>
              <w:spacing w:after="20"/>
              <w:ind w:left="20"/>
              <w:jc w:val="both"/>
            </w:pPr>
            <w:r>
              <w:rPr>
                <w:rFonts w:ascii="Times New Roman"/>
                <w:b w:val="false"/>
                <w:i w:val="false"/>
                <w:color w:val="000000"/>
                <w:sz w:val="20"/>
              </w:rPr>
              <w:t>
 </w:t>
            </w:r>
          </w:p>
          <w:bookmarkEnd w:id="167"/>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68"/>
          <w:p>
            <w:pPr>
              <w:spacing w:after="20"/>
              <w:ind w:left="20"/>
              <w:jc w:val="both"/>
            </w:pPr>
            <w:r>
              <w:rPr>
                <w:rFonts w:ascii="Times New Roman"/>
                <w:b w:val="false"/>
                <w:i w:val="false"/>
                <w:color w:val="000000"/>
                <w:sz w:val="20"/>
              </w:rPr>
              <w:t>
 </w:t>
            </w:r>
          </w:p>
          <w:bookmarkEnd w:id="168"/>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69"/>
          <w:p>
            <w:pPr>
              <w:spacing w:after="20"/>
              <w:ind w:left="20"/>
              <w:jc w:val="both"/>
            </w:pPr>
            <w:r>
              <w:rPr>
                <w:rFonts w:ascii="Times New Roman"/>
                <w:b w:val="false"/>
                <w:i w:val="false"/>
                <w:color w:val="000000"/>
                <w:sz w:val="20"/>
              </w:rPr>
              <w:t>
 </w:t>
            </w:r>
          </w:p>
          <w:bookmarkEnd w:id="169"/>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70"/>
          <w:p>
            <w:pPr>
              <w:spacing w:after="20"/>
              <w:ind w:left="20"/>
              <w:jc w:val="both"/>
            </w:pPr>
            <w:r>
              <w:rPr>
                <w:rFonts w:ascii="Times New Roman"/>
                <w:b w:val="false"/>
                <w:i w:val="false"/>
                <w:color w:val="000000"/>
                <w:sz w:val="20"/>
              </w:rPr>
              <w:t>
 </w:t>
            </w:r>
          </w:p>
          <w:bookmarkEnd w:id="170"/>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71"/>
          <w:p>
            <w:pPr>
              <w:spacing w:after="20"/>
              <w:ind w:left="20"/>
              <w:jc w:val="both"/>
            </w:pPr>
            <w:r>
              <w:rPr>
                <w:rFonts w:ascii="Times New Roman"/>
                <w:b w:val="false"/>
                <w:i w:val="false"/>
                <w:color w:val="000000"/>
                <w:sz w:val="20"/>
              </w:rPr>
              <w:t>
 </w:t>
            </w:r>
          </w:p>
          <w:bookmarkEnd w:id="171"/>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72"/>
          <w:p>
            <w:pPr>
              <w:spacing w:after="20"/>
              <w:ind w:left="20"/>
              <w:jc w:val="both"/>
            </w:pPr>
            <w:r>
              <w:rPr>
                <w:rFonts w:ascii="Times New Roman"/>
                <w:b w:val="false"/>
                <w:i w:val="false"/>
                <w:color w:val="000000"/>
                <w:sz w:val="20"/>
              </w:rPr>
              <w:t>
 </w:t>
            </w:r>
          </w:p>
          <w:bookmarkEnd w:id="172"/>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73"/>
          <w:p>
            <w:pPr>
              <w:spacing w:after="20"/>
              <w:ind w:left="20"/>
              <w:jc w:val="both"/>
            </w:pPr>
            <w:r>
              <w:rPr>
                <w:rFonts w:ascii="Times New Roman"/>
                <w:b w:val="false"/>
                <w:i w:val="false"/>
                <w:color w:val="000000"/>
                <w:sz w:val="20"/>
              </w:rPr>
              <w:t>
 </w:t>
            </w:r>
          </w:p>
          <w:bookmarkEnd w:id="173"/>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74"/>
          <w:p>
            <w:pPr>
              <w:spacing w:after="20"/>
              <w:ind w:left="20"/>
              <w:jc w:val="both"/>
            </w:pPr>
            <w:r>
              <w:rPr>
                <w:rFonts w:ascii="Times New Roman"/>
                <w:b w:val="false"/>
                <w:i w:val="false"/>
                <w:color w:val="000000"/>
                <w:sz w:val="20"/>
              </w:rPr>
              <w:t>
 </w:t>
            </w:r>
          </w:p>
          <w:bookmarkEnd w:id="174"/>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75"/>
          <w:p>
            <w:pPr>
              <w:spacing w:after="20"/>
              <w:ind w:left="20"/>
              <w:jc w:val="both"/>
            </w:pPr>
            <w:r>
              <w:rPr>
                <w:rFonts w:ascii="Times New Roman"/>
                <w:b w:val="false"/>
                <w:i w:val="false"/>
                <w:color w:val="000000"/>
                <w:sz w:val="20"/>
              </w:rPr>
              <w:t>
 </w:t>
            </w:r>
          </w:p>
          <w:bookmarkEnd w:id="175"/>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76"/>
          <w:p>
            <w:pPr>
              <w:spacing w:after="20"/>
              <w:ind w:left="20"/>
              <w:jc w:val="both"/>
            </w:pPr>
            <w:r>
              <w:rPr>
                <w:rFonts w:ascii="Times New Roman"/>
                <w:b w:val="false"/>
                <w:i w:val="false"/>
                <w:color w:val="000000"/>
                <w:sz w:val="20"/>
              </w:rPr>
              <w:t>
 </w:t>
            </w:r>
          </w:p>
          <w:bookmarkEnd w:id="176"/>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104213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77"/>
          <w:p>
            <w:pPr>
              <w:spacing w:after="20"/>
              <w:ind w:left="20"/>
              <w:jc w:val="both"/>
            </w:pPr>
            <w:r>
              <w:rPr>
                <w:rFonts w:ascii="Times New Roman"/>
                <w:b w:val="false"/>
                <w:i w:val="false"/>
                <w:color w:val="000000"/>
                <w:sz w:val="20"/>
              </w:rPr>
              <w:t>
 </w:t>
            </w:r>
          </w:p>
          <w:bookmarkEnd w:id="177"/>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78"/>
          <w:p>
            <w:pPr>
              <w:spacing w:after="20"/>
              <w:ind w:left="20"/>
              <w:jc w:val="both"/>
            </w:pPr>
            <w:r>
              <w:rPr>
                <w:rFonts w:ascii="Times New Roman"/>
                <w:b w:val="false"/>
                <w:i w:val="false"/>
                <w:color w:val="000000"/>
                <w:sz w:val="20"/>
              </w:rPr>
              <w:t>
 </w:t>
            </w:r>
          </w:p>
          <w:bookmarkEnd w:id="178"/>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79"/>
          <w:p>
            <w:pPr>
              <w:spacing w:after="20"/>
              <w:ind w:left="20"/>
              <w:jc w:val="both"/>
            </w:pPr>
            <w:r>
              <w:rPr>
                <w:rFonts w:ascii="Times New Roman"/>
                <w:b w:val="false"/>
                <w:i w:val="false"/>
                <w:color w:val="000000"/>
                <w:sz w:val="20"/>
              </w:rPr>
              <w:t>
 </w:t>
            </w:r>
          </w:p>
          <w:bookmarkEnd w:id="179"/>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жұмыстары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80"/>
          <w:p>
            <w:pPr>
              <w:spacing w:after="20"/>
              <w:ind w:left="20"/>
              <w:jc w:val="both"/>
            </w:pPr>
            <w:r>
              <w:rPr>
                <w:rFonts w:ascii="Times New Roman"/>
                <w:b w:val="false"/>
                <w:i w:val="false"/>
                <w:color w:val="000000"/>
                <w:sz w:val="20"/>
              </w:rPr>
              <w:t>
 </w:t>
            </w:r>
          </w:p>
          <w:bookmarkEnd w:id="180"/>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81"/>
          <w:p>
            <w:pPr>
              <w:spacing w:after="20"/>
              <w:ind w:left="20"/>
              <w:jc w:val="both"/>
            </w:pPr>
            <w:r>
              <w:rPr>
                <w:rFonts w:ascii="Times New Roman"/>
                <w:b w:val="false"/>
                <w:i w:val="false"/>
                <w:color w:val="000000"/>
                <w:sz w:val="20"/>
              </w:rPr>
              <w:t>
 </w:t>
            </w:r>
          </w:p>
          <w:bookmarkEnd w:id="181"/>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82"/>
          <w:p>
            <w:pPr>
              <w:spacing w:after="20"/>
              <w:ind w:left="20"/>
              <w:jc w:val="both"/>
            </w:pPr>
            <w:r>
              <w:rPr>
                <w:rFonts w:ascii="Times New Roman"/>
                <w:b w:val="false"/>
                <w:i w:val="false"/>
                <w:color w:val="000000"/>
                <w:sz w:val="20"/>
              </w:rPr>
              <w:t>
 </w:t>
            </w:r>
          </w:p>
          <w:bookmarkEnd w:id="182"/>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83"/>
          <w:p>
            <w:pPr>
              <w:spacing w:after="20"/>
              <w:ind w:left="20"/>
              <w:jc w:val="both"/>
            </w:pPr>
            <w:r>
              <w:rPr>
                <w:rFonts w:ascii="Times New Roman"/>
                <w:b w:val="false"/>
                <w:i w:val="false"/>
                <w:color w:val="000000"/>
                <w:sz w:val="20"/>
              </w:rPr>
              <w:t>
 </w:t>
            </w:r>
          </w:p>
          <w:bookmarkEnd w:id="183"/>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84"/>
          <w:p>
            <w:pPr>
              <w:spacing w:after="20"/>
              <w:ind w:left="20"/>
              <w:jc w:val="both"/>
            </w:pPr>
            <w:r>
              <w:rPr>
                <w:rFonts w:ascii="Times New Roman"/>
                <w:b w:val="false"/>
                <w:i w:val="false"/>
                <w:color w:val="000000"/>
                <w:sz w:val="20"/>
              </w:rPr>
              <w:t>
11</w:t>
            </w:r>
          </w:p>
          <w:bookmarkEnd w:id="184"/>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85"/>
          <w:p>
            <w:pPr>
              <w:spacing w:after="20"/>
              <w:ind w:left="20"/>
              <w:jc w:val="both"/>
            </w:pPr>
            <w:r>
              <w:rPr>
                <w:rFonts w:ascii="Times New Roman"/>
                <w:b w:val="false"/>
                <w:i w:val="false"/>
                <w:color w:val="000000"/>
                <w:sz w:val="20"/>
              </w:rPr>
              <w:t>
 </w:t>
            </w:r>
          </w:p>
          <w:bookmarkEnd w:id="185"/>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86"/>
          <w:p>
            <w:pPr>
              <w:spacing w:after="20"/>
              <w:ind w:left="20"/>
              <w:jc w:val="both"/>
            </w:pPr>
            <w:r>
              <w:rPr>
                <w:rFonts w:ascii="Times New Roman"/>
                <w:b w:val="false"/>
                <w:i w:val="false"/>
                <w:color w:val="000000"/>
                <w:sz w:val="20"/>
              </w:rPr>
              <w:t>
 </w:t>
            </w:r>
          </w:p>
          <w:bookmarkEnd w:id="186"/>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87"/>
          <w:p>
            <w:pPr>
              <w:spacing w:after="20"/>
              <w:ind w:left="20"/>
              <w:jc w:val="both"/>
            </w:pPr>
            <w:r>
              <w:rPr>
                <w:rFonts w:ascii="Times New Roman"/>
                <w:b w:val="false"/>
                <w:i w:val="false"/>
                <w:color w:val="000000"/>
                <w:sz w:val="20"/>
              </w:rPr>
              <w:t>
12</w:t>
            </w:r>
          </w:p>
          <w:bookmarkEnd w:id="187"/>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498224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88"/>
          <w:p>
            <w:pPr>
              <w:spacing w:after="20"/>
              <w:ind w:left="20"/>
              <w:jc w:val="both"/>
            </w:pPr>
            <w:r>
              <w:rPr>
                <w:rFonts w:ascii="Times New Roman"/>
                <w:b w:val="false"/>
                <w:i w:val="false"/>
                <w:color w:val="000000"/>
                <w:sz w:val="20"/>
              </w:rPr>
              <w:t>
 </w:t>
            </w:r>
          </w:p>
          <w:bookmarkEnd w:id="188"/>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89"/>
          <w:p>
            <w:pPr>
              <w:spacing w:after="20"/>
              <w:ind w:left="20"/>
              <w:jc w:val="both"/>
            </w:pPr>
            <w:r>
              <w:rPr>
                <w:rFonts w:ascii="Times New Roman"/>
                <w:b w:val="false"/>
                <w:i w:val="false"/>
                <w:color w:val="000000"/>
                <w:sz w:val="20"/>
              </w:rPr>
              <w:t>
 </w:t>
            </w:r>
          </w:p>
          <w:bookmarkEnd w:id="189"/>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0"/>
          <w:p>
            <w:pPr>
              <w:spacing w:after="20"/>
              <w:ind w:left="20"/>
              <w:jc w:val="both"/>
            </w:pPr>
            <w:r>
              <w:rPr>
                <w:rFonts w:ascii="Times New Roman"/>
                <w:b w:val="false"/>
                <w:i w:val="false"/>
                <w:color w:val="000000"/>
                <w:sz w:val="20"/>
              </w:rPr>
              <w:t>
 </w:t>
            </w:r>
          </w:p>
          <w:bookmarkEnd w:id="190"/>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494831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1"/>
          <w:p>
            <w:pPr>
              <w:spacing w:after="20"/>
              <w:ind w:left="20"/>
              <w:jc w:val="both"/>
            </w:pPr>
            <w:r>
              <w:rPr>
                <w:rFonts w:ascii="Times New Roman"/>
                <w:b w:val="false"/>
                <w:i w:val="false"/>
                <w:color w:val="000000"/>
                <w:sz w:val="20"/>
              </w:rPr>
              <w:t>
 </w:t>
            </w:r>
          </w:p>
          <w:bookmarkEnd w:id="191"/>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235384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инфрақұрылымның басым жобаларын іске асыру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259447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92"/>
          <w:p>
            <w:pPr>
              <w:spacing w:after="20"/>
              <w:ind w:left="20"/>
              <w:jc w:val="both"/>
            </w:pPr>
            <w:r>
              <w:rPr>
                <w:rFonts w:ascii="Times New Roman"/>
                <w:b w:val="false"/>
                <w:i w:val="false"/>
                <w:color w:val="000000"/>
                <w:sz w:val="20"/>
              </w:rPr>
              <w:t>
13</w:t>
            </w:r>
          </w:p>
          <w:bookmarkEnd w:id="192"/>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93"/>
          <w:p>
            <w:pPr>
              <w:spacing w:after="20"/>
              <w:ind w:left="20"/>
              <w:jc w:val="both"/>
            </w:pPr>
            <w:r>
              <w:rPr>
                <w:rFonts w:ascii="Times New Roman"/>
                <w:b w:val="false"/>
                <w:i w:val="false"/>
                <w:color w:val="000000"/>
                <w:sz w:val="20"/>
              </w:rPr>
              <w:t>
 </w:t>
            </w:r>
          </w:p>
          <w:bookmarkEnd w:id="193"/>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94"/>
          <w:p>
            <w:pPr>
              <w:spacing w:after="20"/>
              <w:ind w:left="20"/>
              <w:jc w:val="both"/>
            </w:pPr>
            <w:r>
              <w:rPr>
                <w:rFonts w:ascii="Times New Roman"/>
                <w:b w:val="false"/>
                <w:i w:val="false"/>
                <w:color w:val="000000"/>
                <w:sz w:val="20"/>
              </w:rPr>
              <w:t>
 </w:t>
            </w:r>
          </w:p>
          <w:bookmarkEnd w:id="194"/>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95"/>
          <w:p>
            <w:pPr>
              <w:spacing w:after="20"/>
              <w:ind w:left="20"/>
              <w:jc w:val="both"/>
            </w:pPr>
            <w:r>
              <w:rPr>
                <w:rFonts w:ascii="Times New Roman"/>
                <w:b w:val="false"/>
                <w:i w:val="false"/>
                <w:color w:val="000000"/>
                <w:sz w:val="20"/>
              </w:rPr>
              <w:t>
 </w:t>
            </w:r>
          </w:p>
          <w:bookmarkEnd w:id="195"/>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96"/>
          <w:p>
            <w:pPr>
              <w:spacing w:after="20"/>
              <w:ind w:left="20"/>
              <w:jc w:val="both"/>
            </w:pPr>
            <w:r>
              <w:rPr>
                <w:rFonts w:ascii="Times New Roman"/>
                <w:b w:val="false"/>
                <w:i w:val="false"/>
                <w:color w:val="000000"/>
                <w:sz w:val="20"/>
              </w:rPr>
              <w:t>
 </w:t>
            </w:r>
          </w:p>
          <w:bookmarkEnd w:id="196"/>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97"/>
          <w:p>
            <w:pPr>
              <w:spacing w:after="20"/>
              <w:ind w:left="20"/>
              <w:jc w:val="both"/>
            </w:pPr>
            <w:r>
              <w:rPr>
                <w:rFonts w:ascii="Times New Roman"/>
                <w:b w:val="false"/>
                <w:i w:val="false"/>
                <w:color w:val="000000"/>
                <w:sz w:val="20"/>
              </w:rPr>
              <w:t>
 </w:t>
            </w:r>
          </w:p>
          <w:bookmarkEnd w:id="197"/>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98"/>
          <w:p>
            <w:pPr>
              <w:spacing w:after="20"/>
              <w:ind w:left="20"/>
              <w:jc w:val="both"/>
            </w:pPr>
            <w:r>
              <w:rPr>
                <w:rFonts w:ascii="Times New Roman"/>
                <w:b w:val="false"/>
                <w:i w:val="false"/>
                <w:color w:val="000000"/>
                <w:sz w:val="20"/>
              </w:rPr>
              <w:t>
 </w:t>
            </w:r>
          </w:p>
          <w:bookmarkEnd w:id="198"/>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99"/>
          <w:p>
            <w:pPr>
              <w:spacing w:after="20"/>
              <w:ind w:left="20"/>
              <w:jc w:val="both"/>
            </w:pPr>
            <w:r>
              <w:rPr>
                <w:rFonts w:ascii="Times New Roman"/>
                <w:b w:val="false"/>
                <w:i w:val="false"/>
                <w:color w:val="000000"/>
                <w:sz w:val="20"/>
              </w:rPr>
              <w:t>
15</w:t>
            </w:r>
          </w:p>
          <w:bookmarkEnd w:id="199"/>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537825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00"/>
          <w:p>
            <w:pPr>
              <w:spacing w:after="20"/>
              <w:ind w:left="20"/>
              <w:jc w:val="both"/>
            </w:pPr>
            <w:r>
              <w:rPr>
                <w:rFonts w:ascii="Times New Roman"/>
                <w:b w:val="false"/>
                <w:i w:val="false"/>
                <w:color w:val="000000"/>
                <w:sz w:val="20"/>
              </w:rPr>
              <w:t>
 </w:t>
            </w:r>
          </w:p>
          <w:bookmarkEnd w:id="200"/>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537825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01"/>
          <w:p>
            <w:pPr>
              <w:spacing w:after="20"/>
              <w:ind w:left="20"/>
              <w:jc w:val="both"/>
            </w:pPr>
            <w:r>
              <w:rPr>
                <w:rFonts w:ascii="Times New Roman"/>
                <w:b w:val="false"/>
                <w:i w:val="false"/>
                <w:color w:val="000000"/>
                <w:sz w:val="20"/>
              </w:rPr>
              <w:t>
 </w:t>
            </w:r>
          </w:p>
          <w:bookmarkEnd w:id="201"/>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02"/>
          <w:p>
            <w:pPr>
              <w:spacing w:after="20"/>
              <w:ind w:left="20"/>
              <w:jc w:val="both"/>
            </w:pPr>
            <w:r>
              <w:rPr>
                <w:rFonts w:ascii="Times New Roman"/>
                <w:b w:val="false"/>
                <w:i w:val="false"/>
                <w:color w:val="000000"/>
                <w:sz w:val="20"/>
              </w:rPr>
              <w:t>
 </w:t>
            </w:r>
          </w:p>
          <w:bookmarkEnd w:id="202"/>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03"/>
          <w:p>
            <w:pPr>
              <w:spacing w:after="20"/>
              <w:ind w:left="20"/>
              <w:jc w:val="both"/>
            </w:pPr>
            <w:r>
              <w:rPr>
                <w:rFonts w:ascii="Times New Roman"/>
                <w:b w:val="false"/>
                <w:i w:val="false"/>
                <w:color w:val="000000"/>
                <w:sz w:val="20"/>
              </w:rPr>
              <w:t>
 </w:t>
            </w:r>
          </w:p>
          <w:bookmarkEnd w:id="203"/>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04"/>
          <w:p>
            <w:pPr>
              <w:spacing w:after="20"/>
              <w:ind w:left="20"/>
              <w:jc w:val="both"/>
            </w:pPr>
            <w:r>
              <w:rPr>
                <w:rFonts w:ascii="Times New Roman"/>
                <w:b w:val="false"/>
                <w:i w:val="false"/>
                <w:color w:val="000000"/>
                <w:sz w:val="20"/>
              </w:rPr>
              <w:t>
 </w:t>
            </w:r>
          </w:p>
          <w:bookmarkEnd w:id="204"/>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05"/>
          <w:p>
            <w:pPr>
              <w:spacing w:after="20"/>
              <w:ind w:left="20"/>
              <w:jc w:val="both"/>
            </w:pPr>
            <w:r>
              <w:rPr>
                <w:rFonts w:ascii="Times New Roman"/>
                <w:b w:val="false"/>
                <w:i w:val="false"/>
                <w:color w:val="000000"/>
                <w:sz w:val="20"/>
              </w:rPr>
              <w:t>
10</w:t>
            </w:r>
          </w:p>
          <w:bookmarkEnd w:id="205"/>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
        <w:gridCol w:w="474"/>
        <w:gridCol w:w="480"/>
        <w:gridCol w:w="5747"/>
        <w:gridCol w:w="51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(ПРОФИЦИТЫ)</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-53370</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1"/>
        <w:gridCol w:w="2345"/>
        <w:gridCol w:w="1511"/>
        <w:gridCol w:w="2070"/>
        <w:gridCol w:w="486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50988</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сыртқы қарыздар</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50988</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2"/>
        <w:gridCol w:w="2147"/>
        <w:gridCol w:w="43"/>
        <w:gridCol w:w="2191"/>
        <w:gridCol w:w="2963"/>
        <w:gridCol w:w="334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22713</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22713</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22713</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қолданылатын қалдықтары</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20 шілдедегі</w:t>
            </w:r>
            <w:r>
              <w:br/>
            </w:r>
            <w:r>
              <w:rPr>
                <w:rFonts w:ascii="Times New Roman"/>
                <w:b w:val="false"/>
                <w:i w:val="false"/>
                <w:color w:val="000000"/>
                <w:sz w:val="20"/>
              </w:rPr>
              <w:t>№ 30-8 шешіміне 1 қосымша</w:t>
            </w:r>
            <w:r>
              <w:br/>
            </w:r>
            <w:r>
              <w:rPr>
                <w:rFonts w:ascii="Times New Roman"/>
                <w:b w:val="false"/>
                <w:i w:val="false"/>
                <w:color w:val="000000"/>
                <w:sz w:val="20"/>
              </w:rPr>
              <w:t>Жуалы аудандық мәслихатының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20-3 шешіміне 5 қосымша</w:t>
            </w:r>
          </w:p>
        </w:tc>
      </w:tr>
    </w:tbl>
    <w:bookmarkStart w:name="z239" w:id="206"/>
    <w:p>
      <w:pPr>
        <w:spacing w:after="0"/>
        <w:ind w:left="0"/>
        <w:jc w:val="left"/>
      </w:pPr>
      <w:r>
        <w:rPr>
          <w:rFonts w:ascii="Times New Roman"/>
          <w:b/>
          <w:i w:val="false"/>
          <w:color w:val="000000"/>
        </w:rPr>
        <w:t xml:space="preserve"> 2018 жылға әр бір ауылдық округтер бойынша бюджеттік бағдарламалар</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0"/>
        <w:gridCol w:w="1813"/>
        <w:gridCol w:w="1278"/>
        <w:gridCol w:w="1519"/>
        <w:gridCol w:w="1728"/>
        <w:gridCol w:w="983"/>
        <w:gridCol w:w="983"/>
        <w:gridCol w:w="983"/>
        <w:gridCol w:w="1061"/>
        <w:gridCol w:w="922"/>
      </w:tblGrid>
      <w:tr>
        <w:trPr>
          <w:trHeight w:val="30" w:hRule="atLeast"/>
        </w:trPr>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07"/>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bookmarkEnd w:id="207"/>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 кент, ауыл, ауылдық округ әкімінің қызметін қамтамасыз ету жөніндегі қызметтер</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 Бағдарламасы шеңберінде өңірлерді экономикалық дамытуға жәрдемдесу бойынша шараларды іске асыру"</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кенттерде, ауылдарда, ауылдық округтерде автомобиль жолдарының жұмыс істеуін қамтамасыз ету"</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"Елді мекендерді сумен жабдықтауды ұйымдастыру"</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аббаттандыру және көгалдандыру"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"Елдi мекендердегі көшелердi жарықтандыру"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шығыстары"</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08"/>
          <w:p>
            <w:pPr>
              <w:spacing w:after="20"/>
              <w:ind w:left="20"/>
              <w:jc w:val="both"/>
            </w:pPr>
            <w:r>
              <w:rPr>
                <w:rFonts w:ascii="Times New Roman"/>
                <w:b w:val="false"/>
                <w:i w:val="false"/>
                <w:color w:val="000000"/>
                <w:sz w:val="20"/>
              </w:rPr>
              <w:t>
"Жамбыл облысы Жуалы ауданы Қошқарата ауылдық округі әкімінің аппараты" коммуналдық мемлекеттік мекемесі</w:t>
            </w:r>
          </w:p>
          <w:bookmarkEnd w:id="208"/>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09"/>
          <w:p>
            <w:pPr>
              <w:spacing w:after="20"/>
              <w:ind w:left="20"/>
              <w:jc w:val="both"/>
            </w:pPr>
            <w:r>
              <w:rPr>
                <w:rFonts w:ascii="Times New Roman"/>
                <w:b w:val="false"/>
                <w:i w:val="false"/>
                <w:color w:val="000000"/>
                <w:sz w:val="20"/>
              </w:rPr>
              <w:t>
"Жамбыл облысы Жуалы ауданы Билікөл ауылдық округі әкімінің аппараты" коммуналдық мемлекеттік мекемесі</w:t>
            </w:r>
          </w:p>
          <w:bookmarkEnd w:id="209"/>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17583</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10"/>
          <w:p>
            <w:pPr>
              <w:spacing w:after="20"/>
              <w:ind w:left="20"/>
              <w:jc w:val="both"/>
            </w:pPr>
            <w:r>
              <w:rPr>
                <w:rFonts w:ascii="Times New Roman"/>
                <w:b w:val="false"/>
                <w:i w:val="false"/>
                <w:color w:val="000000"/>
                <w:sz w:val="20"/>
              </w:rPr>
              <w:t>
Барлығы</w:t>
            </w:r>
          </w:p>
          <w:bookmarkEnd w:id="210"/>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