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0794" w14:textId="3a20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12 наурыздағы № 23-4 шешімі. Жамбыл облысы Әділет департаментінде 2018 жылғы 15 наурызда № 3736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өмір"-"Новая жизнь"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"8 917 050" деген сандар "9 123 667" деген сандармен ауыстырылсын;</w:t>
      </w:r>
    </w:p>
    <w:bookmarkEnd w:id="3"/>
    <w:bookmarkStart w:name="z11" w:id="4"/>
    <w:p>
      <w:pPr>
        <w:spacing w:after="0"/>
        <w:ind w:left="0"/>
        <w:jc w:val="both"/>
      </w:pPr>
      <w:r>
        <w:rPr>
          <w:rFonts w:ascii="Times New Roman"/>
          <w:b w:val="false"/>
          <w:i w:val="false"/>
          <w:color w:val="000000"/>
          <w:sz w:val="28"/>
        </w:rPr>
        <w:t>
      "1 122 566" деген сандар "1 113 354" деген сандармен ауыстырылсын;</w:t>
      </w:r>
    </w:p>
    <w:bookmarkEnd w:id="4"/>
    <w:bookmarkStart w:name="z12" w:id="5"/>
    <w:p>
      <w:pPr>
        <w:spacing w:after="0"/>
        <w:ind w:left="0"/>
        <w:jc w:val="both"/>
      </w:pPr>
      <w:r>
        <w:rPr>
          <w:rFonts w:ascii="Times New Roman"/>
          <w:b w:val="false"/>
          <w:i w:val="false"/>
          <w:color w:val="000000"/>
          <w:sz w:val="28"/>
        </w:rPr>
        <w:t>
      "7 749 983" деген сандар "7 965 812"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"8 917 050" деген сандар "9 148 762"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"-28 275" деген сандар "-53 370"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"28 275" деген сандар "53 370" деген сандармен ауыстырылсын;</w:t>
      </w:r>
    </w:p>
    <w:bookmarkEnd w:id="8"/>
    <w:bookmarkStart w:name="z19" w:id="9"/>
    <w:p>
      <w:pPr>
        <w:spacing w:after="0"/>
        <w:ind w:left="0"/>
        <w:jc w:val="both"/>
      </w:pPr>
      <w:r>
        <w:rPr>
          <w:rFonts w:ascii="Times New Roman"/>
          <w:b w:val="false"/>
          <w:i w:val="false"/>
          <w:color w:val="000000"/>
          <w:sz w:val="28"/>
        </w:rPr>
        <w:t>
      "0" деген сандар "25 095" деген сандармен ауыстырылсын;</w:t>
      </w:r>
    </w:p>
    <w:bookmarkEnd w:id="9"/>
    <w:bookmarkStart w:name="z20"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0"/>
    <w:bookmarkStart w:name="z21" w:id="11"/>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11"/>
    <w:bookmarkStart w:name="z22"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 Султанмуратов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23-4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28"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Санаты</w:t>
            </w:r>
          </w:p>
          <w:bookmarkEnd w:id="14"/>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9 123 667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1</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1 113 354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2</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
3</w:t>
            </w:r>
          </w:p>
          <w:bookmarkEnd w:id="1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9"/>
          <w:p>
            <w:pPr>
              <w:spacing w:after="20"/>
              <w:ind w:left="20"/>
              <w:jc w:val="both"/>
            </w:pPr>
            <w:r>
              <w:rPr>
                <w:rFonts w:ascii="Times New Roman"/>
                <w:b w:val="false"/>
                <w:i w:val="false"/>
                <w:color w:val="000000"/>
                <w:sz w:val="20"/>
              </w:rPr>
              <w:t>
4</w:t>
            </w:r>
          </w:p>
          <w:bookmarkEnd w:id="1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7 965 812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7 965 812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7 965 812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299"/>
        <w:gridCol w:w="2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Функционалдық топ</w:t>
            </w:r>
          </w:p>
          <w:bookmarkEnd w:id="20"/>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1"/>
          <w:p>
            <w:pPr>
              <w:spacing w:after="20"/>
              <w:ind w:left="20"/>
              <w:jc w:val="both"/>
            </w:pPr>
            <w:r>
              <w:rPr>
                <w:rFonts w:ascii="Times New Roman"/>
                <w:b w:val="false"/>
                <w:i w:val="false"/>
                <w:color w:val="000000"/>
                <w:sz w:val="20"/>
              </w:rPr>
              <w:t>
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2"/>
          <w:p>
            <w:pPr>
              <w:spacing w:after="20"/>
              <w:ind w:left="20"/>
              <w:jc w:val="both"/>
            </w:pPr>
            <w:r>
              <w:rPr>
                <w:rFonts w:ascii="Times New Roman"/>
                <w:b w:val="false"/>
                <w:i w:val="false"/>
                <w:color w:val="000000"/>
                <w:sz w:val="20"/>
              </w:rPr>
              <w:t>
01</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02</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4"/>
          <w:p>
            <w:pPr>
              <w:spacing w:after="20"/>
              <w:ind w:left="20"/>
              <w:jc w:val="both"/>
            </w:pPr>
            <w:r>
              <w:rPr>
                <w:rFonts w:ascii="Times New Roman"/>
                <w:b w:val="false"/>
                <w:i w:val="false"/>
                <w:color w:val="000000"/>
                <w:sz w:val="20"/>
              </w:rPr>
              <w:t>
03</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5"/>
          <w:p>
            <w:pPr>
              <w:spacing w:after="20"/>
              <w:ind w:left="20"/>
              <w:jc w:val="both"/>
            </w:pPr>
            <w:r>
              <w:rPr>
                <w:rFonts w:ascii="Times New Roman"/>
                <w:b w:val="false"/>
                <w:i w:val="false"/>
                <w:color w:val="000000"/>
                <w:sz w:val="20"/>
              </w:rPr>
              <w:t>
04</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06</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7"/>
          <w:p>
            <w:pPr>
              <w:spacing w:after="20"/>
              <w:ind w:left="20"/>
              <w:jc w:val="both"/>
            </w:pPr>
            <w:r>
              <w:rPr>
                <w:rFonts w:ascii="Times New Roman"/>
                <w:b w:val="false"/>
                <w:i w:val="false"/>
                <w:color w:val="000000"/>
                <w:sz w:val="20"/>
              </w:rPr>
              <w:t>
07</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мұхтажы үшін жер учаскелерін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8"/>
          <w:p>
            <w:pPr>
              <w:spacing w:after="20"/>
              <w:ind w:left="20"/>
              <w:jc w:val="both"/>
            </w:pPr>
            <w:r>
              <w:rPr>
                <w:rFonts w:ascii="Times New Roman"/>
                <w:b w:val="false"/>
                <w:i w:val="false"/>
                <w:color w:val="000000"/>
                <w:sz w:val="20"/>
              </w:rPr>
              <w:t>
08</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9"/>
          <w:p>
            <w:pPr>
              <w:spacing w:after="20"/>
              <w:ind w:left="20"/>
              <w:jc w:val="both"/>
            </w:pPr>
            <w:r>
              <w:rPr>
                <w:rFonts w:ascii="Times New Roman"/>
                <w:b w:val="false"/>
                <w:i w:val="false"/>
                <w:color w:val="000000"/>
                <w:sz w:val="20"/>
              </w:rPr>
              <w:t>
10</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0"/>
          <w:p>
            <w:pPr>
              <w:spacing w:after="20"/>
              <w:ind w:left="20"/>
              <w:jc w:val="both"/>
            </w:pPr>
            <w:r>
              <w:rPr>
                <w:rFonts w:ascii="Times New Roman"/>
                <w:b w:val="false"/>
                <w:i w:val="false"/>
                <w:color w:val="000000"/>
                <w:sz w:val="20"/>
              </w:rPr>
              <w:t>
11</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1"/>
          <w:p>
            <w:pPr>
              <w:spacing w:after="20"/>
              <w:ind w:left="20"/>
              <w:jc w:val="both"/>
            </w:pPr>
            <w:r>
              <w:rPr>
                <w:rFonts w:ascii="Times New Roman"/>
                <w:b w:val="false"/>
                <w:i w:val="false"/>
                <w:color w:val="000000"/>
                <w:sz w:val="20"/>
              </w:rPr>
              <w:t>
12</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2"/>
          <w:p>
            <w:pPr>
              <w:spacing w:after="20"/>
              <w:ind w:left="20"/>
              <w:jc w:val="both"/>
            </w:pPr>
            <w:r>
              <w:rPr>
                <w:rFonts w:ascii="Times New Roman"/>
                <w:b w:val="false"/>
                <w:i w:val="false"/>
                <w:color w:val="000000"/>
                <w:sz w:val="20"/>
              </w:rPr>
              <w:t>
13</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3"/>
          <w:p>
            <w:pPr>
              <w:spacing w:after="20"/>
              <w:ind w:left="20"/>
              <w:jc w:val="both"/>
            </w:pPr>
            <w:r>
              <w:rPr>
                <w:rFonts w:ascii="Times New Roman"/>
                <w:b w:val="false"/>
                <w:i w:val="false"/>
                <w:color w:val="000000"/>
                <w:sz w:val="20"/>
              </w:rPr>
              <w:t>
15</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4"/>
          <w:p>
            <w:pPr>
              <w:spacing w:after="20"/>
              <w:ind w:left="20"/>
              <w:jc w:val="both"/>
            </w:pPr>
            <w:r>
              <w:rPr>
                <w:rFonts w:ascii="Times New Roman"/>
                <w:b w:val="false"/>
                <w:i w:val="false"/>
                <w:color w:val="000000"/>
                <w:sz w:val="20"/>
              </w:rPr>
              <w:t>
10</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5"/>
          <w:p>
            <w:pPr>
              <w:spacing w:after="20"/>
              <w:ind w:left="20"/>
              <w:jc w:val="both"/>
            </w:pPr>
            <w:r>
              <w:rPr>
                <w:rFonts w:ascii="Times New Roman"/>
                <w:b w:val="false"/>
                <w:i w:val="false"/>
                <w:color w:val="000000"/>
                <w:sz w:val="20"/>
              </w:rPr>
              <w:t>
Санаты Атауы</w:t>
            </w:r>
          </w:p>
          <w:bookmarkEnd w:id="35"/>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6"/>
          <w:p>
            <w:pPr>
              <w:spacing w:after="20"/>
              <w:ind w:left="20"/>
              <w:jc w:val="both"/>
            </w:pPr>
            <w:r>
              <w:rPr>
                <w:rFonts w:ascii="Times New Roman"/>
                <w:b w:val="false"/>
                <w:i w:val="false"/>
                <w:color w:val="000000"/>
                <w:sz w:val="20"/>
              </w:rPr>
              <w:t>
5</w:t>
            </w:r>
          </w:p>
          <w:bookmarkEnd w:id="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7"/>
          <w:p>
            <w:pPr>
              <w:spacing w:after="20"/>
              <w:ind w:left="20"/>
              <w:jc w:val="both"/>
            </w:pPr>
            <w:r>
              <w:rPr>
                <w:rFonts w:ascii="Times New Roman"/>
                <w:b w:val="false"/>
                <w:i w:val="false"/>
                <w:color w:val="000000"/>
                <w:sz w:val="20"/>
              </w:rPr>
              <w:t>
Функционалдық топ</w:t>
            </w:r>
          </w:p>
          <w:bookmarkEnd w:id="37"/>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8"/>
          <w:p>
            <w:pPr>
              <w:spacing w:after="20"/>
              <w:ind w:left="20"/>
              <w:jc w:val="both"/>
            </w:pPr>
            <w:r>
              <w:rPr>
                <w:rFonts w:ascii="Times New Roman"/>
                <w:b w:val="false"/>
                <w:i w:val="false"/>
                <w:color w:val="000000"/>
                <w:sz w:val="20"/>
              </w:rPr>
              <w:t>
1</w:t>
            </w:r>
          </w:p>
          <w:bookmarkEnd w:id="38"/>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9"/>
          <w:p>
            <w:pPr>
              <w:spacing w:after="20"/>
              <w:ind w:left="20"/>
              <w:jc w:val="both"/>
            </w:pPr>
            <w:r>
              <w:rPr>
                <w:rFonts w:ascii="Times New Roman"/>
                <w:b w:val="false"/>
                <w:i w:val="false"/>
                <w:color w:val="000000"/>
                <w:sz w:val="20"/>
              </w:rPr>
              <w:t>
Санаты Атауы</w:t>
            </w:r>
          </w:p>
          <w:bookmarkEnd w:id="39"/>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0"/>
          <w:p>
            <w:pPr>
              <w:spacing w:after="20"/>
              <w:ind w:left="20"/>
              <w:jc w:val="both"/>
            </w:pPr>
            <w:r>
              <w:rPr>
                <w:rFonts w:ascii="Times New Roman"/>
                <w:b w:val="false"/>
                <w:i w:val="false"/>
                <w:color w:val="000000"/>
                <w:sz w:val="20"/>
              </w:rPr>
              <w:t>
7</w:t>
            </w:r>
          </w:p>
          <w:bookmarkEnd w:id="4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1"/>
          <w:p>
            <w:pPr>
              <w:spacing w:after="20"/>
              <w:ind w:left="20"/>
              <w:jc w:val="both"/>
            </w:pPr>
            <w:r>
              <w:rPr>
                <w:rFonts w:ascii="Times New Roman"/>
                <w:b w:val="false"/>
                <w:i w:val="false"/>
                <w:color w:val="000000"/>
                <w:sz w:val="20"/>
              </w:rPr>
              <w:t>
Функционалдық топ</w:t>
            </w:r>
          </w:p>
          <w:bookmarkEnd w:id="41"/>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2"/>
          <w:p>
            <w:pPr>
              <w:spacing w:after="20"/>
              <w:ind w:left="20"/>
              <w:jc w:val="both"/>
            </w:pPr>
            <w:r>
              <w:rPr>
                <w:rFonts w:ascii="Times New Roman"/>
                <w:b w:val="false"/>
                <w:i w:val="false"/>
                <w:color w:val="000000"/>
                <w:sz w:val="20"/>
              </w:rPr>
              <w:t>
1</w:t>
            </w:r>
          </w:p>
          <w:bookmarkEnd w:id="4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3"/>
          <w:p>
            <w:pPr>
              <w:spacing w:after="20"/>
              <w:ind w:left="20"/>
              <w:jc w:val="both"/>
            </w:pPr>
            <w:r>
              <w:rPr>
                <w:rFonts w:ascii="Times New Roman"/>
                <w:b w:val="false"/>
                <w:i w:val="false"/>
                <w:color w:val="000000"/>
                <w:sz w:val="20"/>
              </w:rPr>
              <w:t>
16</w:t>
            </w:r>
          </w:p>
          <w:bookmarkEnd w:id="4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4"/>
          <w:p>
            <w:pPr>
              <w:spacing w:after="20"/>
              <w:ind w:left="20"/>
              <w:jc w:val="both"/>
            </w:pPr>
            <w:r>
              <w:rPr>
                <w:rFonts w:ascii="Times New Roman"/>
                <w:b w:val="false"/>
                <w:i w:val="false"/>
                <w:color w:val="000000"/>
                <w:sz w:val="20"/>
              </w:rPr>
              <w:t>
08</w:t>
            </w:r>
          </w:p>
          <w:bookmarkEnd w:id="44"/>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5 қосымша</w:t>
            </w:r>
          </w:p>
        </w:tc>
      </w:tr>
    </w:tbl>
    <w:bookmarkStart w:name="z280" w:id="45"/>
    <w:p>
      <w:pPr>
        <w:spacing w:after="0"/>
        <w:ind w:left="0"/>
        <w:jc w:val="left"/>
      </w:pPr>
      <w:r>
        <w:rPr>
          <w:rFonts w:ascii="Times New Roman"/>
          <w:b/>
          <w:i w:val="false"/>
          <w:color w:val="000000"/>
        </w:rPr>
        <w:t xml:space="preserve"> 2018 жылға әр бір ауылдық округтер бойынша бюджеттік бағдарламалар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13"/>
        <w:gridCol w:w="1278"/>
        <w:gridCol w:w="1519"/>
        <w:gridCol w:w="1728"/>
        <w:gridCol w:w="983"/>
        <w:gridCol w:w="983"/>
        <w:gridCol w:w="983"/>
        <w:gridCol w:w="1061"/>
        <w:gridCol w:w="922"/>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7"/>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47"/>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8"/>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48"/>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9"/>
          <w:p>
            <w:pPr>
              <w:spacing w:after="20"/>
              <w:ind w:left="20"/>
              <w:jc w:val="both"/>
            </w:pPr>
            <w:r>
              <w:rPr>
                <w:rFonts w:ascii="Times New Roman"/>
                <w:b w:val="false"/>
                <w:i w:val="false"/>
                <w:color w:val="000000"/>
                <w:sz w:val="20"/>
              </w:rPr>
              <w:t>
Барлығы</w:t>
            </w:r>
          </w:p>
          <w:bookmarkEnd w:id="49"/>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