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5078" w14:textId="7d45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қалалық бюджет туралы" Тараз қалалық мәслихатының 2017 жылғы 22 желтоқсандағы № 27-3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2018 жылғы 23 қарашадағы № 38-3 шешімі. Жамбыл облысы Әділет департаментінде 2018 жылғы 27 қарашада № 3990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қалалық бюджет туралы" Тараз қалалық мәслихатының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№27-3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№3650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29 желтоқсанында "Жамбыл-Тараз" газетінде жарияланған) келесі өзгерістер енгізілсін: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"47 343 850" сандары "47 100 749" сандарымен ауыстырылсын; 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"8 700 351" сандары "8 638 226" сандарымен ауыстырылсын;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"217 613" сандары "220 599" сандарымен ауыстырылсын;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"2 271 772" сандары "2 139 718" сандарымен ауыстырылсын;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"36 154 114" сандары "36 102 206"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"47 291 045" сандары "46 524 040"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"1 786 548" сандары "1 762 628" сандарымен ауыстырылсын;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"1 786 548" сандары "1 762 628" сандарымен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"2 393 765" сандары "2 917 669" сандарымен ауыстырылсын;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"2 393 765" сандары "2 917 669" сандарымен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"-4 127 508" сандары "-4 103 588"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"4 127 508" сандары "4 103 588" сандарымен ауыстырылсын;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"5 743 110" сандары "5 719 190" сандарымен ауыстырылсын;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"45 887" сандары "41 436" сандарымен ауыстырылсын.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2018 жылдың 1 қаңтарынан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№38-3 шешіміне 1-қосымша 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47100749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8638226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2818784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2818784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2139718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36102206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36102206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36102206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162"/>
        <w:gridCol w:w="1163"/>
        <w:gridCol w:w="6428"/>
        <w:gridCol w:w="26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46524040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23362249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3005988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14681626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14182299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15754734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10281030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-4103588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415"/>
        <w:gridCol w:w="1415"/>
        <w:gridCol w:w="1937"/>
        <w:gridCol w:w="6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5719190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5719190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5719190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2003"/>
        <w:gridCol w:w="2003"/>
        <w:gridCol w:w="2709"/>
        <w:gridCol w:w="4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