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590e" w14:textId="2075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әкiмдiгiнiң 2018 жылғы 12 қарашадағы № 248 қаулысы. Түркістан облысы Әдiлет департаментiнде 2018 жылғы 14 қарашада № 4778 болып тiркелдi. Күші жойылды - Шымкент қаласы әкімдігінің 2026 жылғы 12 наурыздағы № 1043 қаулысымен</w:t>
      </w:r>
    </w:p>
    <w:p>
      <w:pPr>
        <w:spacing w:after="0"/>
        <w:ind w:left="0"/>
        <w:jc w:val="both"/>
      </w:pPr>
      <w:r>
        <w:rPr>
          <w:rFonts w:ascii="Times New Roman"/>
          <w:b w:val="false"/>
          <w:i w:val="false"/>
          <w:color w:val="ff0000"/>
          <w:sz w:val="28"/>
        </w:rPr>
        <w:t xml:space="preserve">
      Ескерту. Күші жойылды - Шымкент қаласы әкімдігінің 12.03.2026 № 1043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"Дене шынықтыру және спорт туралы" Қазақстан Республикасының 2014 жылғы 3 шілдедегі Заңының 8-бабының </w:t>
      </w:r>
      <w:r>
        <w:rPr>
          <w:rFonts w:ascii="Times New Roman"/>
          <w:b w:val="false"/>
          <w:i w:val="false"/>
          <w:color w:val="000000"/>
          <w:sz w:val="28"/>
        </w:rPr>
        <w:t>1-тармағының</w:t>
      </w:r>
      <w:r>
        <w:rPr>
          <w:rFonts w:ascii="Times New Roman"/>
          <w:b w:val="false"/>
          <w:i w:val="false"/>
          <w:color w:val="000000"/>
          <w:sz w:val="28"/>
        </w:rPr>
        <w:t xml:space="preserve"> 20-4) тармақшасына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 әкімі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бірінші орынбасары Қ.Нұртайға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"12" қараша</w:t>
            </w:r>
            <w:r>
              <w:br/>
            </w:r>
            <w:r>
              <w:rPr>
                <w:rFonts w:ascii="Times New Roman"/>
                <w:b w:val="false"/>
                <w:i w:val="false"/>
                <w:color w:val="000000"/>
                <w:sz w:val="20"/>
              </w:rPr>
              <w:t>№ 248 қаулысына қосымша</w:t>
            </w:r>
          </w:p>
        </w:tc>
      </w:tr>
    </w:tbl>
    <w:p>
      <w:pPr>
        <w:spacing w:after="0"/>
        <w:ind w:left="0"/>
        <w:jc w:val="left"/>
      </w:pPr>
      <w:r>
        <w:rPr>
          <w:rFonts w:ascii="Times New Roman"/>
          <w:b/>
          <w:i w:val="false"/>
          <w:color w:val="000000"/>
        </w:rPr>
        <w:t xml:space="preserve">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w:t>
      </w:r>
    </w:p>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19.06.2024 </w:t>
      </w:r>
      <w:r>
        <w:rPr>
          <w:rFonts w:ascii="Times New Roman"/>
          <w:b w:val="false"/>
          <w:i w:val="false"/>
          <w:color w:val="ff0000"/>
          <w:sz w:val="28"/>
        </w:rPr>
        <w:t>№ 2932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 Паралимпиада, Сурдлимпиада және паралимпиадалық емес спорт түрлері бойынша ай сайынғы ақшалай жабдықталым төлемдерінің мөлшері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команданың жетекшісі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Паралимпиада ойындары, Сурдлимпиада ойындары (жазғы,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(ересектер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(жазғы, қысқы), Пара Азия ойындары (жазғы, қысқы), Дүниежүзілік Универсиада (жазғы,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Олимпиада ойындары (жазғы, қысқы), Азия чемпионаты (ересектер арасында), Әлем чемпионаты (жастар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(жасөспірімдер арасында), Азия чемпионаты (жастар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(ересектер арасында), Қазақстан Республикасының спартакиадасы (жазғы,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ойындары (жазғы, қысқы), Қазақстан Республикасының чемпионаты (жастар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және ұлттық спорт түрлері спорт түрлері бойынша ай сайынғы ақшалай жабдықталым төлемдерінің мөлшері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спорт түрлері бойынша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(ересектер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(жазғы,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(ересектер арасында), Әлем чемпионаты (жастар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(жасөспірімдер арасында), Азия чемпионаты (жастар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(ересектер арасында), Қазақстан Республикасының спартакиадасы (жазғы,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ойындары (жазғы, қысқы), Қазақстан Республикасының чемпионаты (жастар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Төлемдер спортшы және оның жаттықтырушысымен келісім шартқа сәйкес спорттық дайындықты жалғастарған жағдайда келесі сәйкес жарыстарға дейін жүзеге асырылатын болады. Егер спортшы (немесе жаттықтарушы) бір жылдың ішінде спорттық жарыстарда, оның ішінде әртүрлі спорт түрлері бойынша бірнеше жоғары нәтиже көрсетсе, онда ақшалай жабдықталым мөлшерлері спорт түрлері бойынша ең жоғары көрсеткіштің бірі бойынша жүргізіледі.</w:t>
      </w:r>
    </w:p>
    <w:p>
      <w:pPr>
        <w:spacing w:after="0"/>
        <w:ind w:left="0"/>
        <w:jc w:val="both"/>
      </w:pPr>
      <w:r>
        <w:rPr>
          <w:rFonts w:ascii="Times New Roman"/>
          <w:b w:val="false"/>
          <w:i w:val="false"/>
          <w:color w:val="000000"/>
          <w:sz w:val="28"/>
        </w:rPr>
        <w:t>
      * - Азия ойындары құрамына кіретін, Халықаралық олимпиада комитетімен белгіленген олимпиадалық емес спорт түрлері бойынша ай сайынғы ақшалай жабдықталым төлемдерінің мөлшерлері;</w:t>
      </w:r>
    </w:p>
    <w:p>
      <w:pPr>
        <w:spacing w:after="0"/>
        <w:ind w:left="0"/>
        <w:jc w:val="both"/>
      </w:pPr>
      <w:r>
        <w:rPr>
          <w:rFonts w:ascii="Times New Roman"/>
          <w:b w:val="false"/>
          <w:i w:val="false"/>
          <w:color w:val="000000"/>
          <w:sz w:val="28"/>
        </w:rPr>
        <w:t>
      ** - Азия ойындары құрамына кірмейтін, Халықаралық олимпиада комитетімен белгіленбеген, олимпиадалық емес спорт түрлері бойынша ай сайынғы ақшалай жабдықталым төлемдерінің мөлшері.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