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773d" w14:textId="cbf7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26 сәуірдегі № 29-142 шешімі. Алматы облысы Әділет департаментінде 2018 жылы 15 мамырда № 4703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2018-2020 жылдарға арналған бюджеті туралы" 2017 жылғы 22 желтоқсандағы № 22-113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14 662 554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1 918 943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91 808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10 634 601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2 985 455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1 092 796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6 556 350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15 207 956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108 519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17 744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653 921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Абдихамитов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"26" сәуірдегі "Талғар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туралы" № 29-142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22-113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11851803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2301"/>
        <w:gridCol w:w="261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