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8992" w14:textId="0ea8992">
      <w:pPr>
        <w:spacing w:after="0"/>
        <w:ind w:left="0"/>
        <w:jc w:val="left"/>
        <w15:collapsed w:val="false"/>
      </w:pPr>
      <w:r>
        <w:rPr>
          <w:rFonts w:ascii="Times New Roman"/>
          <w:b w:val="false"/>
          <w:i w:val="false"/>
          <w:color w:val="000000"/>
          <w:sz w:val="28"/>
        </w:rPr>
        <w:t>
				</w:t>
      </w:r>
      <w:r>
        <w:drawing>
          <wp:inline distT="0" distB="0" distL="0" distR="0">
            <wp:extent cx="1543266" cy="428689"/>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543266" cy="428689"/>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2018 жылғы 26 сәуірдегі № 29-143 шешімі. Алматы облысы Әділет департаментінде 2018 жылы 15 мамырда № 4702 болып тіркелді. Күші жойылды - Алматы облысы Талғар аудандық мәслихатының 2023 жылғы 4 қазандағы № 10-44 шешімімен</w:t>
      </w:r>
    </w:p>
    <w:p>
      <w:pPr>
        <w:spacing w:after="0"/>
        <w:ind w:left="0"/>
        <w:jc w:val="both"/>
      </w:pPr>
      <w:bookmarkStart w:name="z7" w:id="0"/>
      <w:r>
        <w:rPr>
          <w:rFonts w:ascii="Times New Roman"/>
          <w:b w:val="false"/>
          <w:i w:val="false"/>
          <w:color w:val="ff0000"/>
          <w:sz w:val="28"/>
        </w:rPr>
        <w:t xml:space="preserve">
      Екерту. Күші жойылды - Алматы облысы Талғар аудандық мәслихатының 04.10.2023 </w:t>
      </w:r>
      <w:r>
        <w:rPr>
          <w:rFonts w:ascii="Times New Roman"/>
          <w:b w:val="false"/>
          <w:i w:val="false"/>
          <w:color w:val="ff0000"/>
          <w:sz w:val="28"/>
        </w:rPr>
        <w:t>№ 10-44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Талғар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End w:id="1"/>
    <w:bookmarkStart w:name="z9" w:id="2"/>
    <w:p>
      <w:pPr>
        <w:spacing w:after="0"/>
        <w:ind w:left="0"/>
        <w:jc w:val="both"/>
      </w:pPr>
      <w:r>
        <w:rPr>
          <w:rFonts w:ascii="Times New Roman"/>
          <w:b w:val="false"/>
          <w:i w:val="false"/>
          <w:color w:val="000000"/>
          <w:sz w:val="28"/>
        </w:rPr>
        <w:t xml:space="preserve">
      2. Талғар аудандық мәслихатының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03 қарашадағы № 19-103 (Нормативтік құқықтық актілерді мемлекеттік тіркеу тізілімінде </w:t>
      </w:r>
      <w:r>
        <w:rPr>
          <w:rFonts w:ascii="Times New Roman"/>
          <w:b w:val="false"/>
          <w:i w:val="false"/>
          <w:color w:val="000000"/>
          <w:sz w:val="28"/>
        </w:rPr>
        <w:t>№ 4397</w:t>
      </w:r>
      <w:r>
        <w:rPr>
          <w:rFonts w:ascii="Times New Roman"/>
          <w:b w:val="false"/>
          <w:i w:val="false"/>
          <w:color w:val="000000"/>
          <w:sz w:val="28"/>
        </w:rPr>
        <w:t xml:space="preserve"> тіркелген, 2017 жылы 11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"Халықты әлеуметтік қорғау, әлеуметтік инфақұрылымды дамыту, еңбек, білім, денсаулық, мәдениет, тіл және спорт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Абдихамитов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"26" сәуірдегі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29-143 шешімімен бекітілген қосымша</w:t>
            </w:r>
          </w:p>
        </w:tc>
      </w:tr>
    </w:tbl>
    <w:bookmarkStart w:name="z15" w:id="5"/>
    <w:p>
      <w:pPr>
        <w:spacing w:after="0"/>
        <w:ind w:left="0"/>
        <w:jc w:val="left"/>
      </w:pPr>
      <w:r>
        <w:rPr>
          <w:rFonts w:ascii="Times New Roman"/>
          <w:b/>
          <w:i w:val="false"/>
          <w:color w:val="000000"/>
        </w:rPr>
        <w:t xml:space="preserve">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Талғар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2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облысы Талғар аудандық мәслихатының 26.06.2019 </w:t>
      </w:r>
      <w:r>
        <w:rPr>
          <w:rFonts w:ascii="Times New Roman"/>
          <w:b w:val="false"/>
          <w:i w:val="false"/>
          <w:color w:val="000000"/>
          <w:sz w:val="28"/>
        </w:rPr>
        <w:t>№ 47-215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29" w:id="1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30" w:id="1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1"/>
    <w:bookmarkStart w:name="z35" w:id="1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Чернобыль апатының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Алматы облысы Талғар аудандық мәслихатының 26.06.2019 </w:t>
      </w:r>
      <w:r>
        <w:rPr>
          <w:rFonts w:ascii="Times New Roman"/>
          <w:b w:val="false"/>
          <w:i w:val="false"/>
          <w:color w:val="000000"/>
          <w:sz w:val="28"/>
        </w:rPr>
        <w:t>№ 47-215</w:t>
      </w:r>
      <w:r>
        <w:rPr>
          <w:rFonts w:ascii="Times New Roman"/>
          <w:b w:val="false"/>
          <w:i w:val="false"/>
          <w:color w:val="ff0000"/>
          <w:sz w:val="28"/>
        </w:rPr>
        <w:t xml:space="preserve">; өзгерістер енгізілді – Алматы облысы Талғар аудандық мәслихатының 23.04.2020 </w:t>
      </w:r>
      <w:r>
        <w:rPr>
          <w:rFonts w:ascii="Times New Roman"/>
          <w:b w:val="false"/>
          <w:i w:val="false"/>
          <w:color w:val="000000"/>
          <w:sz w:val="28"/>
        </w:rPr>
        <w:t>№ 58-249</w:t>
      </w:r>
      <w:r>
        <w:rPr>
          <w:rFonts w:ascii="Times New Roman"/>
          <w:b w:val="false"/>
          <w:i w:val="false"/>
          <w:color w:val="ff0000"/>
          <w:sz w:val="28"/>
        </w:rPr>
        <w:t xml:space="preserve"> шешімдерімен (алғашқы ресми жарияланған күнінен бастап қолданысқа енгізіледі).</w:t>
      </w:r>
      <w:r>
        <w:br/>
      </w:r>
      <w:r>
        <w:rPr>
          <w:rFonts w:ascii="Times New Roman"/>
          <w:b w:val="false"/>
          <w:i w:val="false"/>
          <w:color w:val="000000"/>
          <w:sz w:val="28"/>
        </w:rPr>
        <w:t>
</w:t>
      </w:r>
    </w:p>
    <w:bookmarkStart w:name="z50" w:id="13"/>
    <w:p>
      <w:pPr>
        <w:spacing w:after="0"/>
        <w:ind w:left="0"/>
        <w:jc w:val="left"/>
      </w:pPr>
      <w:r>
        <w:rPr>
          <w:rFonts w:ascii="Times New Roman"/>
          <w:b/>
          <w:i w:val="false"/>
          <w:color w:val="000000"/>
        </w:rPr>
        <w:t xml:space="preserve"> 2.Әлеуметтік көмек алушылар санаттарының тізбесін айқындау және әлеуметтік көмектің мөлшерлерін белгілеу тәртібі</w:t>
      </w:r>
    </w:p>
    <w:bookmarkEnd w:id="13"/>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осы Қағидалардың 7-тармағының 10) тармақшаcын есептемегенде, облыс бойынша ең төмен күнкөріс деңгейіне бір еселік қатынас шегінен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Алматы облысы Талғар аудандық мәслихатының 26.06.2019 </w:t>
      </w:r>
      <w:r>
        <w:rPr>
          <w:rFonts w:ascii="Times New Roman"/>
          <w:b w:val="false"/>
          <w:i w:val="false"/>
          <w:color w:val="000000"/>
          <w:sz w:val="28"/>
        </w:rPr>
        <w:t>№ 47-215</w:t>
      </w:r>
      <w:r>
        <w:rPr>
          <w:rFonts w:ascii="Times New Roman"/>
          <w:b w:val="false"/>
          <w:i w:val="false"/>
          <w:color w:val="ff0000"/>
          <w:sz w:val="28"/>
        </w:rPr>
        <w:t xml:space="preserve">; өзгерістер мен толықтырулар енгізілді – Алматы облысы Талғар аудандық мәслихатының 23.04.2020 </w:t>
      </w:r>
      <w:r>
        <w:rPr>
          <w:rFonts w:ascii="Times New Roman"/>
          <w:b w:val="false"/>
          <w:i w:val="false"/>
          <w:color w:val="000000"/>
          <w:sz w:val="28"/>
        </w:rPr>
        <w:t>№ 58-249</w:t>
      </w:r>
      <w:r>
        <w:rPr>
          <w:rFonts w:ascii="Times New Roman"/>
          <w:b w:val="false"/>
          <w:i w:val="false"/>
          <w:color w:val="ff0000"/>
          <w:sz w:val="28"/>
        </w:rPr>
        <w:t xml:space="preserve"> шешімдерімен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14"/>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14"/>
    <w:bookmarkStart w:name="z52" w:id="15"/>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5"/>
    <w:bookmarkStart w:name="z53" w:id="16"/>
    <w:p>
      <w:pPr>
        <w:spacing w:after="0"/>
        <w:ind w:left="0"/>
        <w:jc w:val="left"/>
      </w:pPr>
      <w:r>
        <w:rPr>
          <w:rFonts w:ascii="Times New Roman"/>
          <w:b/>
          <w:i w:val="false"/>
          <w:color w:val="000000"/>
        </w:rPr>
        <w:t xml:space="preserve"> 3. Әлеуметтік көмек көрсету тәртібі</w:t>
      </w:r>
    </w:p>
    <w:bookmarkEnd w:id="16"/>
    <w:bookmarkStart w:name="z54" w:id="17"/>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17"/>
    <w:bookmarkStart w:name="z55" w:id="18"/>
    <w:p>
      <w:pPr>
        <w:spacing w:after="0"/>
        <w:ind w:left="0"/>
        <w:jc w:val="both"/>
      </w:pPr>
      <w:r>
        <w:rPr>
          <w:rFonts w:ascii="Times New Roman"/>
          <w:b w:val="false"/>
          <w:i w:val="false"/>
          <w:color w:val="000000"/>
          <w:sz w:val="28"/>
        </w:rPr>
        <w:t xml:space="preserve">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w:t>
      </w:r>
    </w:p>
    <w:bookmarkEnd w:id="18"/>
    <w:bookmarkStart w:name="z56" w:id="19"/>
    <w:p>
      <w:pPr>
        <w:spacing w:after="0"/>
        <w:ind w:left="0"/>
        <w:jc w:val="both"/>
      </w:pPr>
      <w:r>
        <w:rPr>
          <w:rFonts w:ascii="Times New Roman"/>
          <w:b w:val="false"/>
          <w:i w:val="false"/>
          <w:color w:val="000000"/>
          <w:sz w:val="28"/>
        </w:rPr>
        <w:t>
      1) жеке басын куәландыратын құжатты;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Талғар аудандық мәслихатының 23.04.2020 </w:t>
      </w:r>
      <w:r>
        <w:rPr>
          <w:rFonts w:ascii="Times New Roman"/>
          <w:b w:val="false"/>
          <w:i w:val="false"/>
          <w:color w:val="000000"/>
          <w:sz w:val="28"/>
        </w:rPr>
        <w:t>№ 58-249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8" w:id="20"/>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қағидаларынның (бұдан әрі-Үлгілік қағидалар) 1-қосымшасына сәйкес адамның (отбасының) құрамы туралы мәліметтерді;</w:t>
      </w:r>
    </w:p>
    <w:bookmarkEnd w:id="20"/>
    <w:bookmarkStart w:name="z59" w:id="2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21"/>
    <w:bookmarkStart w:name="z60" w:id="2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22"/>
    <w:bookmarkStart w:name="z61" w:id="23"/>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облысы Талғар аудандық мәслихатының 23.04.2020 </w:t>
      </w:r>
      <w:r>
        <w:rPr>
          <w:rFonts w:ascii="Times New Roman"/>
          <w:b w:val="false"/>
          <w:i w:val="false"/>
          <w:color w:val="000000"/>
          <w:sz w:val="28"/>
        </w:rPr>
        <w:t>№ 58-249</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2" w:id="24"/>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4"/>
    <w:bookmarkStart w:name="z63" w:id="25"/>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25"/>
    <w:bookmarkStart w:name="z64" w:id="26"/>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6"/>
    <w:bookmarkStart w:name="z65" w:id="27"/>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27"/>
    <w:bookmarkStart w:name="z66" w:id="28"/>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8"/>
    <w:bookmarkStart w:name="z67" w:id="29"/>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9"/>
    <w:bookmarkStart w:name="z68" w:id="30"/>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30"/>
    <w:bookmarkStart w:name="z69" w:id="31"/>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31"/>
    <w:bookmarkStart w:name="z70" w:id="3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2"/>
    <w:bookmarkStart w:name="z71" w:id="33"/>
    <w:p>
      <w:pPr>
        <w:spacing w:after="0"/>
        <w:ind w:left="0"/>
        <w:jc w:val="both"/>
      </w:pPr>
      <w:r>
        <w:rPr>
          <w:rFonts w:ascii="Times New Roman"/>
          <w:b w:val="false"/>
          <w:i w:val="false"/>
          <w:color w:val="000000"/>
          <w:sz w:val="28"/>
        </w:rPr>
        <w:t xml:space="preserve">
      Осы Қағиданың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33"/>
    <w:bookmarkStart w:name="z72" w:id="34"/>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ұсынады) өтініш берушіні жазбаша хабардар етеді.</w:t>
      </w:r>
    </w:p>
    <w:bookmarkEnd w:id="34"/>
    <w:bookmarkStart w:name="z73" w:id="35"/>
    <w:p>
      <w:pPr>
        <w:spacing w:after="0"/>
        <w:ind w:left="0"/>
        <w:jc w:val="both"/>
      </w:pPr>
      <w:r>
        <w:rPr>
          <w:rFonts w:ascii="Times New Roman"/>
          <w:b w:val="false"/>
          <w:i w:val="false"/>
          <w:color w:val="000000"/>
          <w:sz w:val="28"/>
        </w:rPr>
        <w:t>
      21. Әлеуметтік көмек көрсетуден бас тарту:</w:t>
      </w:r>
    </w:p>
    <w:bookmarkEnd w:id="35"/>
    <w:bookmarkStart w:name="z74" w:id="3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36"/>
    <w:bookmarkStart w:name="z75" w:id="3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37"/>
    <w:bookmarkStart w:name="z76" w:id="3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38"/>
    <w:bookmarkStart w:name="z77" w:id="39"/>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39"/>
    <w:bookmarkStart w:name="z78" w:id="4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0"/>
    <w:bookmarkStart w:name="z79" w:id="41"/>
    <w:p>
      <w:pPr>
        <w:spacing w:after="0"/>
        <w:ind w:left="0"/>
        <w:jc w:val="both"/>
      </w:pPr>
      <w:r>
        <w:rPr>
          <w:rFonts w:ascii="Times New Roman"/>
          <w:b w:val="false"/>
          <w:i w:val="false"/>
          <w:color w:val="000000"/>
          <w:sz w:val="28"/>
        </w:rPr>
        <w:t>
      23. Әлеуметтік көмек:</w:t>
      </w:r>
    </w:p>
    <w:bookmarkEnd w:id="41"/>
    <w:bookmarkStart w:name="z80" w:id="42"/>
    <w:p>
      <w:pPr>
        <w:spacing w:after="0"/>
        <w:ind w:left="0"/>
        <w:jc w:val="both"/>
      </w:pPr>
      <w:r>
        <w:rPr>
          <w:rFonts w:ascii="Times New Roman"/>
          <w:b w:val="false"/>
          <w:i w:val="false"/>
          <w:color w:val="000000"/>
          <w:sz w:val="28"/>
        </w:rPr>
        <w:t>
      1) алушы қайтыс болған;</w:t>
      </w:r>
    </w:p>
    <w:bookmarkEnd w:id="42"/>
    <w:bookmarkStart w:name="z81" w:id="4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43"/>
    <w:bookmarkStart w:name="z82" w:id="44"/>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44"/>
    <w:bookmarkStart w:name="z83" w:id="4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45"/>
    <w:bookmarkStart w:name="z84" w:id="46"/>
    <w:p>
      <w:pPr>
        <w:spacing w:after="0"/>
        <w:ind w:left="0"/>
        <w:jc w:val="both"/>
      </w:pPr>
      <w:r>
        <w:rPr>
          <w:rFonts w:ascii="Times New Roman"/>
          <w:b w:val="false"/>
          <w:i w:val="false"/>
          <w:color w:val="000000"/>
          <w:sz w:val="28"/>
        </w:rPr>
        <w:t xml:space="preserve">
      Әлеуметтік көмекті төлеу көрсетілген жағдаяаттар туындаған айдан бастап тоқтатылады. </w:t>
      </w:r>
    </w:p>
    <w:bookmarkEnd w:id="46"/>
    <w:bookmarkStart w:name="z85" w:id="47"/>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47"/>
    <w:bookmarkStart w:name="z86" w:id="48"/>
    <w:p>
      <w:pPr>
        <w:spacing w:after="0"/>
        <w:ind w:left="0"/>
        <w:jc w:val="left"/>
      </w:pPr>
      <w:r>
        <w:rPr>
          <w:rFonts w:ascii="Times New Roman"/>
          <w:b/>
          <w:i w:val="false"/>
          <w:color w:val="000000"/>
        </w:rPr>
        <w:t xml:space="preserve"> 5. Қорытынды ереже</w:t>
      </w:r>
    </w:p>
    <w:bookmarkEnd w:id="48"/>
    <w:bookmarkStart w:name="z87" w:id="49"/>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49"/>
    <w:bookmarkStart w:name="z88" w:id="50"/>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