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208a" w14:textId="42920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аудандық мәслихатының 2018 жылғы 14 наурыздағы № 34-150 шешімі . Алматы облысы Әділет департаментінде 2018 жылы 28 наурызда № 4609 болып тіркелді. Күші жойылды - Жетісу облысы Сарқан аудандық мәслихатының 2023 жылғы 25 сәуірдегі № 4-23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Сарқан аудандық мәслихатының 25.04.2023 </w:t>
      </w:r>
      <w:r>
        <w:rPr>
          <w:rFonts w:ascii="Times New Roman"/>
          <w:b w:val="false"/>
          <w:i w:val="false"/>
          <w:color w:val="ff0000"/>
          <w:sz w:val="28"/>
        </w:rPr>
        <w:t>№ 4-23</w:t>
      </w:r>
      <w:r>
        <w:rPr>
          <w:rFonts w:ascii="Times New Roman"/>
          <w:b w:val="false"/>
          <w:i w:val="false"/>
          <w:color w:val="ff0000"/>
          <w:sz w:val="28"/>
        </w:rPr>
        <w:t xml:space="preserve"> шешімімен (алғаш рет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 13 Қазақстан Республикасының Мемлекеттік қызмет істері және сыбайлас жемқорлыққа қарсы іс-қимыл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Сарқан аудандық мәслихаты ШЕШІМ ҚАБЫЛДАДЫ:</w:t>
      </w:r>
    </w:p>
    <w:bookmarkStart w:name="z8" w:id="1"/>
    <w:p>
      <w:pPr>
        <w:spacing w:after="0"/>
        <w:ind w:left="0"/>
        <w:jc w:val="both"/>
      </w:pPr>
      <w:r>
        <w:rPr>
          <w:rFonts w:ascii="Times New Roman"/>
          <w:b w:val="false"/>
          <w:i w:val="false"/>
          <w:color w:val="000000"/>
          <w:sz w:val="28"/>
        </w:rPr>
        <w:t xml:space="preserve">
      1. Сарқан аудандық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Сарқан аудандық мәслихатының "Сарқан аудандық мәслихаты аппаратының "Б" корпусы мемлекеттік әкімшілік қызметшілерінің қызметін бағалаудың әдістемесін бекіту туралы" 2017 жылғы 14 наурыздағы № 17-83 (Нормативтік құқықтық актілерді мемлекеттік тіркеу тізілімінде </w:t>
      </w:r>
      <w:r>
        <w:rPr>
          <w:rFonts w:ascii="Times New Roman"/>
          <w:b w:val="false"/>
          <w:i w:val="false"/>
          <w:color w:val="000000"/>
          <w:sz w:val="28"/>
        </w:rPr>
        <w:t>№ 4172</w:t>
      </w:r>
      <w:r>
        <w:rPr>
          <w:rFonts w:ascii="Times New Roman"/>
          <w:b w:val="false"/>
          <w:i w:val="false"/>
          <w:color w:val="000000"/>
          <w:sz w:val="28"/>
        </w:rPr>
        <w:t xml:space="preserve"> тіркелген, 2017 жылдың 03 мамырында Қазақстан Республикасы нормативтік құқықтық актілерінің эталондық бақылау банкінде жарияланған) шешімнің және Сарқан аудандық мәслихатының "Сарқан аудандық мәслихатының 2017 жылғы 14 наурыздағы "Сарқан аудандық мәслихаты аппаратының "Б" корпусы мемлекеттік әкімшілік қызметшілерінің қызметін бағалаудың әдістемесін бекіту туралы" № 17-83 шешіміне өзгерістер мен толықтыру енгізу туралы" 2017 жылғы 14 шілдедегі № 21-98 (Нормативтік құқықтық актілерді мемлекеттік тіркеу тізілімінде </w:t>
      </w:r>
      <w:r>
        <w:rPr>
          <w:rFonts w:ascii="Times New Roman"/>
          <w:b w:val="false"/>
          <w:i w:val="false"/>
          <w:color w:val="000000"/>
          <w:sz w:val="28"/>
        </w:rPr>
        <w:t>№ 4285</w:t>
      </w:r>
      <w:r>
        <w:rPr>
          <w:rFonts w:ascii="Times New Roman"/>
          <w:b w:val="false"/>
          <w:i w:val="false"/>
          <w:color w:val="000000"/>
          <w:sz w:val="28"/>
        </w:rPr>
        <w:t xml:space="preserve"> тіркелген, 2017 жылдың 25 тамызында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Сарқан аудандық мәслихат аппаратының басшысы Разбеков Бейсенбай Мерекебаевичке жүктелсін.</w:t>
      </w:r>
    </w:p>
    <w:bookmarkEnd w:id="3"/>
    <w:bookmarkStart w:name="z11" w:id="4"/>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күннен бастап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Елюбаева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Игіман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 2018 жылғы "14" наурыздағы № 34-150 шешіміне қосымша</w:t>
            </w:r>
          </w:p>
        </w:tc>
      </w:tr>
    </w:tbl>
    <w:bookmarkStart w:name="z15" w:id="5"/>
    <w:p>
      <w:pPr>
        <w:spacing w:after="0"/>
        <w:ind w:left="0"/>
        <w:jc w:val="left"/>
      </w:pPr>
      <w:r>
        <w:rPr>
          <w:rFonts w:ascii="Times New Roman"/>
          <w:b/>
          <w:i w:val="false"/>
          <w:color w:val="000000"/>
        </w:rPr>
        <w:t xml:space="preserve"> Сарқан аудандық мәслихаты аппаратының "Б" корпусы мемлекеттік әкімшілік қызметшілерінің қызметін бағалаудың әдістемесі</w:t>
      </w:r>
    </w:p>
    <w:bookmarkEnd w:id="5"/>
    <w:bookmarkStart w:name="z16" w:id="6"/>
    <w:p>
      <w:pPr>
        <w:spacing w:after="0"/>
        <w:ind w:left="0"/>
        <w:jc w:val="left"/>
      </w:pPr>
      <w:r>
        <w:rPr>
          <w:rFonts w:ascii="Times New Roman"/>
          <w:b/>
          <w:i w:val="false"/>
          <w:color w:val="000000"/>
        </w:rPr>
        <w:t xml:space="preserve"> 1. Жалпы ережелер</w:t>
      </w:r>
    </w:p>
    <w:bookmarkEnd w:id="6"/>
    <w:bookmarkStart w:name="z17" w:id="7"/>
    <w:p>
      <w:pPr>
        <w:spacing w:after="0"/>
        <w:ind w:left="0"/>
        <w:jc w:val="both"/>
      </w:pPr>
      <w:r>
        <w:rPr>
          <w:rFonts w:ascii="Times New Roman"/>
          <w:b w:val="false"/>
          <w:i w:val="false"/>
          <w:color w:val="000000"/>
          <w:sz w:val="28"/>
        </w:rPr>
        <w:t xml:space="preserve">
      1. Осы Сарқан аудандық мәслихаты аппаратының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 13 Қазақстан Республикасының Мемлекеттік қызмет істері және сыбайлас жемқорлыққа қарсы іс-қимыл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әзірленді және Сарқан аудандық мәслихат аппаратының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8"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9"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20"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21"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22" w:id="1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2"/>
    <w:bookmarkStart w:name="z23"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4" w:id="14"/>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4"/>
    <w:bookmarkStart w:name="z25"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6"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7" w:id="17"/>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bookmarkStart w:name="z28" w:id="18"/>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кадр мәселесімен айналысатын аппараттың маманы жұмыс органы болып табылатын Бағалау жөніндегі комиссия (бұдан әрі - Комиссия) құрылады. </w:t>
      </w:r>
    </w:p>
    <w:bookmarkEnd w:id="18"/>
    <w:bookmarkStart w:name="z29"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9"/>
    <w:bookmarkStart w:name="z30" w:id="20"/>
    <w:p>
      <w:pPr>
        <w:spacing w:after="0"/>
        <w:ind w:left="0"/>
        <w:jc w:val="both"/>
      </w:pPr>
      <w:r>
        <w:rPr>
          <w:rFonts w:ascii="Times New Roman"/>
          <w:b w:val="false"/>
          <w:i w:val="false"/>
          <w:color w:val="000000"/>
          <w:sz w:val="28"/>
        </w:rPr>
        <w:t>
      6. Бағалау екі жеке бағыт бойынша жүргізіледі:</w:t>
      </w:r>
    </w:p>
    <w:bookmarkEnd w:id="20"/>
    <w:bookmarkStart w:name="z31" w:id="21"/>
    <w:p>
      <w:pPr>
        <w:spacing w:after="0"/>
        <w:ind w:left="0"/>
        <w:jc w:val="both"/>
      </w:pPr>
      <w:r>
        <w:rPr>
          <w:rFonts w:ascii="Times New Roman"/>
          <w:b w:val="false"/>
          <w:i w:val="false"/>
          <w:color w:val="000000"/>
          <w:sz w:val="28"/>
        </w:rPr>
        <w:t>
      1) НМИ жетістіктерін бағалау;</w:t>
      </w:r>
    </w:p>
    <w:bookmarkEnd w:id="21"/>
    <w:bookmarkStart w:name="z32" w:id="22"/>
    <w:p>
      <w:pPr>
        <w:spacing w:after="0"/>
        <w:ind w:left="0"/>
        <w:jc w:val="both"/>
      </w:pPr>
      <w:r>
        <w:rPr>
          <w:rFonts w:ascii="Times New Roman"/>
          <w:b w:val="false"/>
          <w:i w:val="false"/>
          <w:color w:val="000000"/>
          <w:sz w:val="28"/>
        </w:rPr>
        <w:t>
      2) "Б" корпусы қызметшілерінің құзыреттерін бағалау.</w:t>
      </w:r>
    </w:p>
    <w:bookmarkEnd w:id="22"/>
    <w:bookmarkStart w:name="z33" w:id="23"/>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3"/>
    <w:bookmarkStart w:name="z34" w:id="24"/>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4"/>
    <w:bookmarkStart w:name="z35" w:id="25"/>
    <w:p>
      <w:pPr>
        <w:spacing w:after="0"/>
        <w:ind w:left="0"/>
        <w:jc w:val="both"/>
      </w:pPr>
      <w:r>
        <w:rPr>
          <w:rFonts w:ascii="Times New Roman"/>
          <w:b w:val="false"/>
          <w:i w:val="false"/>
          <w:color w:val="000000"/>
          <w:sz w:val="28"/>
        </w:rPr>
        <w:t>
      8. Бағалауға байланысты құжаттар кадр мәселесімен айналысатын аппараттың маманында бағалау аяқталғаннан кейін үш жыл бойы сақталады.</w:t>
      </w:r>
    </w:p>
    <w:bookmarkEnd w:id="25"/>
    <w:bookmarkStart w:name="z36" w:id="26"/>
    <w:p>
      <w:pPr>
        <w:spacing w:after="0"/>
        <w:ind w:left="0"/>
        <w:jc w:val="left"/>
      </w:pPr>
      <w:r>
        <w:rPr>
          <w:rFonts w:ascii="Times New Roman"/>
          <w:b/>
          <w:i w:val="false"/>
          <w:color w:val="000000"/>
        </w:rPr>
        <w:t xml:space="preserve"> 2. НМИ анықтау тәртібі</w:t>
      </w:r>
    </w:p>
    <w:bookmarkEnd w:id="26"/>
    <w:bookmarkStart w:name="z37" w:id="2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7"/>
    <w:bookmarkStart w:name="z38" w:id="28"/>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8"/>
    <w:bookmarkStart w:name="z39" w:id="29"/>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29"/>
    <w:bookmarkStart w:name="z40" w:id="30"/>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30"/>
    <w:bookmarkStart w:name="z41" w:id="31"/>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1"/>
    <w:bookmarkStart w:name="z42" w:id="32"/>
    <w:p>
      <w:pPr>
        <w:spacing w:after="0"/>
        <w:ind w:left="0"/>
        <w:jc w:val="both"/>
      </w:pPr>
      <w:r>
        <w:rPr>
          <w:rFonts w:ascii="Times New Roman"/>
          <w:b w:val="false"/>
          <w:i w:val="false"/>
          <w:color w:val="000000"/>
          <w:sz w:val="28"/>
        </w:rPr>
        <w:t>
      13. НМИ:</w:t>
      </w:r>
    </w:p>
    <w:bookmarkEnd w:id="32"/>
    <w:bookmarkStart w:name="z43" w:id="33"/>
    <w:p>
      <w:pPr>
        <w:spacing w:after="0"/>
        <w:ind w:left="0"/>
        <w:jc w:val="both"/>
      </w:pPr>
      <w:r>
        <w:rPr>
          <w:rFonts w:ascii="Times New Roman"/>
          <w:b w:val="false"/>
          <w:i w:val="false"/>
          <w:color w:val="000000"/>
          <w:sz w:val="28"/>
        </w:rPr>
        <w:t>
      1)нақты (күтілетін оң өзгерістер көрсетіле отырып қол жеткізуге тиісті нәтиже анық белгіленеді);</w:t>
      </w:r>
    </w:p>
    <w:bookmarkEnd w:id="33"/>
    <w:bookmarkStart w:name="z44" w:id="34"/>
    <w:p>
      <w:pPr>
        <w:spacing w:after="0"/>
        <w:ind w:left="0"/>
        <w:jc w:val="both"/>
      </w:pPr>
      <w:r>
        <w:rPr>
          <w:rFonts w:ascii="Times New Roman"/>
          <w:b w:val="false"/>
          <w:i w:val="false"/>
          <w:color w:val="000000"/>
          <w:sz w:val="28"/>
        </w:rPr>
        <w:t>
      2)өлшемді (НМИ өлшеу үшін нақты критерийлер белгіленеді);</w:t>
      </w:r>
    </w:p>
    <w:bookmarkEnd w:id="34"/>
    <w:bookmarkStart w:name="z45" w:id="35"/>
    <w:p>
      <w:pPr>
        <w:spacing w:after="0"/>
        <w:ind w:left="0"/>
        <w:jc w:val="both"/>
      </w:pPr>
      <w:r>
        <w:rPr>
          <w:rFonts w:ascii="Times New Roman"/>
          <w:b w:val="false"/>
          <w:i w:val="false"/>
          <w:color w:val="000000"/>
          <w:sz w:val="28"/>
        </w:rPr>
        <w:t>
      3)қолжетімді (НМИ қолда бар ресурстарды, құзыреттер мен шектеулерді ескере отырып белгіленеді);</w:t>
      </w:r>
    </w:p>
    <w:bookmarkEnd w:id="35"/>
    <w:bookmarkStart w:name="z46" w:id="36"/>
    <w:p>
      <w:pPr>
        <w:spacing w:after="0"/>
        <w:ind w:left="0"/>
        <w:jc w:val="both"/>
      </w:pPr>
      <w:r>
        <w:rPr>
          <w:rFonts w:ascii="Times New Roman"/>
          <w:b w:val="false"/>
          <w:i w:val="false"/>
          <w:color w:val="000000"/>
          <w:sz w:val="28"/>
        </w:rPr>
        <w:t>
      4)уақытпен шектеулі (НМИ қол жеткізу мерзімі белгіленеді);</w:t>
      </w:r>
    </w:p>
    <w:bookmarkEnd w:id="36"/>
    <w:bookmarkStart w:name="z47" w:id="37"/>
    <w:p>
      <w:pPr>
        <w:spacing w:after="0"/>
        <w:ind w:left="0"/>
        <w:jc w:val="both"/>
      </w:pPr>
      <w:r>
        <w:rPr>
          <w:rFonts w:ascii="Times New Roman"/>
          <w:b w:val="false"/>
          <w:i w:val="false"/>
          <w:color w:val="000000"/>
          <w:sz w:val="28"/>
        </w:rPr>
        <w:t>
      5)мемлекеттік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7"/>
    <w:bookmarkStart w:name="z48" w:id="38"/>
    <w:p>
      <w:pPr>
        <w:spacing w:after="0"/>
        <w:ind w:left="0"/>
        <w:jc w:val="both"/>
      </w:pPr>
      <w:r>
        <w:rPr>
          <w:rFonts w:ascii="Times New Roman"/>
          <w:b w:val="false"/>
          <w:i w:val="false"/>
          <w:color w:val="000000"/>
          <w:sz w:val="28"/>
        </w:rPr>
        <w:t xml:space="preserve">
      14. НМИ саны 5 құрайды. </w:t>
      </w:r>
    </w:p>
    <w:bookmarkEnd w:id="38"/>
    <w:bookmarkStart w:name="z49" w:id="39"/>
    <w:p>
      <w:pPr>
        <w:spacing w:after="0"/>
        <w:ind w:left="0"/>
        <w:jc w:val="both"/>
      </w:pPr>
      <w:r>
        <w:rPr>
          <w:rFonts w:ascii="Times New Roman"/>
          <w:b w:val="false"/>
          <w:i w:val="false"/>
          <w:color w:val="000000"/>
          <w:sz w:val="28"/>
        </w:rPr>
        <w:t>
      15. Жеке жұмыс кадр мәселесімен айналысатын аппараттың маманында сақталады.</w:t>
      </w:r>
    </w:p>
    <w:bookmarkEnd w:id="39"/>
    <w:bookmarkStart w:name="z50" w:id="40"/>
    <w:p>
      <w:pPr>
        <w:spacing w:after="0"/>
        <w:ind w:left="0"/>
        <w:jc w:val="left"/>
      </w:pPr>
      <w:r>
        <w:rPr>
          <w:rFonts w:ascii="Times New Roman"/>
          <w:b/>
          <w:i w:val="false"/>
          <w:color w:val="000000"/>
        </w:rPr>
        <w:t xml:space="preserve"> 3. НМИ жетістігін бағалау тәртібі</w:t>
      </w:r>
    </w:p>
    <w:bookmarkEnd w:id="40"/>
    <w:bookmarkStart w:name="z51" w:id="41"/>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1"/>
    <w:bookmarkStart w:name="z52" w:id="4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2"/>
    <w:bookmarkStart w:name="z53" w:id="43"/>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3"/>
    <w:bookmarkStart w:name="z54" w:id="4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55" w:id="45"/>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5"/>
    <w:bookmarkStart w:name="z56" w:id="46"/>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6"/>
    <w:bookmarkStart w:name="z57" w:id="47"/>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7"/>
    <w:bookmarkStart w:name="z58" w:id="48"/>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8"/>
    <w:bookmarkStart w:name="z59" w:id="4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9"/>
    <w:bookmarkStart w:name="z60" w:id="50"/>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0"/>
    <w:bookmarkStart w:name="z61" w:id="51"/>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1"/>
    <w:bookmarkStart w:name="z62" w:id="52"/>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2"/>
    <w:bookmarkStart w:name="z63" w:id="53"/>
    <w:p>
      <w:pPr>
        <w:spacing w:after="0"/>
        <w:ind w:left="0"/>
        <w:jc w:val="both"/>
      </w:pPr>
      <w:r>
        <w:rPr>
          <w:rFonts w:ascii="Times New Roman"/>
          <w:b w:val="false"/>
          <w:i w:val="false"/>
          <w:color w:val="000000"/>
          <w:sz w:val="28"/>
        </w:rPr>
        <w:t>
      1) бағалаумен келісу;</w:t>
      </w:r>
    </w:p>
    <w:bookmarkEnd w:id="53"/>
    <w:bookmarkStart w:name="z64" w:id="54"/>
    <w:p>
      <w:pPr>
        <w:spacing w:after="0"/>
        <w:ind w:left="0"/>
        <w:jc w:val="both"/>
      </w:pPr>
      <w:r>
        <w:rPr>
          <w:rFonts w:ascii="Times New Roman"/>
          <w:b w:val="false"/>
          <w:i w:val="false"/>
          <w:color w:val="000000"/>
          <w:sz w:val="28"/>
        </w:rPr>
        <w:t xml:space="preserve">
      2) түзетуге жіберу. </w:t>
      </w:r>
    </w:p>
    <w:bookmarkEnd w:id="54"/>
    <w:bookmarkStart w:name="z65" w:id="55"/>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5"/>
    <w:bookmarkStart w:name="z66" w:id="56"/>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6"/>
    <w:bookmarkStart w:name="z67" w:id="57"/>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мәселесімен айналысатын аппараттың маманымен 2 жұмыс күнінен кешіктірмей оны Комиссияның қарауына ұсынады.</w:t>
      </w:r>
    </w:p>
    <w:bookmarkEnd w:id="57"/>
    <w:bookmarkStart w:name="z68" w:id="58"/>
    <w:p>
      <w:pPr>
        <w:spacing w:after="0"/>
        <w:ind w:left="0"/>
        <w:jc w:val="left"/>
      </w:pPr>
      <w:r>
        <w:rPr>
          <w:rFonts w:ascii="Times New Roman"/>
          <w:b/>
          <w:i w:val="false"/>
          <w:color w:val="000000"/>
        </w:rPr>
        <w:t xml:space="preserve"> 4. Құзыреттерді бағалау тәртібі</w:t>
      </w:r>
    </w:p>
    <w:bookmarkEnd w:id="58"/>
    <w:bookmarkStart w:name="z69" w:id="59"/>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9"/>
    <w:bookmarkStart w:name="z70" w:id="60"/>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0"/>
    <w:bookmarkStart w:name="z71" w:id="61"/>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1"/>
    <w:bookmarkStart w:name="z72"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2"/>
    <w:bookmarkStart w:name="z73"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3"/>
    <w:bookmarkStart w:name="z74" w:id="64"/>
    <w:p>
      <w:pPr>
        <w:spacing w:after="0"/>
        <w:ind w:left="0"/>
        <w:jc w:val="both"/>
      </w:pPr>
      <w:r>
        <w:rPr>
          <w:rFonts w:ascii="Times New Roman"/>
          <w:b w:val="false"/>
          <w:i w:val="false"/>
          <w:color w:val="000000"/>
          <w:sz w:val="28"/>
        </w:rPr>
        <w:t>
      28. Тікелей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64"/>
    <w:bookmarkStart w:name="z75" w:id="65"/>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65"/>
    <w:bookmarkStart w:name="z76" w:id="66"/>
    <w:p>
      <w:pPr>
        <w:spacing w:after="0"/>
        <w:ind w:left="0"/>
        <w:jc w:val="both"/>
      </w:pPr>
      <w:r>
        <w:rPr>
          <w:rFonts w:ascii="Times New Roman"/>
          <w:b w:val="false"/>
          <w:i w:val="false"/>
          <w:color w:val="000000"/>
          <w:sz w:val="28"/>
        </w:rPr>
        <w:t>
      29. Кадр мәселесімен айналысатын аппараттың маманы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6"/>
    <w:bookmarkStart w:name="z77" w:id="67"/>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7"/>
    <w:bookmarkStart w:name="z78" w:id="68"/>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8"/>
    <w:bookmarkStart w:name="z79" w:id="69"/>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9"/>
    <w:bookmarkStart w:name="z80" w:id="70"/>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81" w:id="71"/>
    <w:p>
      <w:pPr>
        <w:spacing w:after="0"/>
        <w:ind w:left="0"/>
        <w:jc w:val="both"/>
      </w:pPr>
      <w:r>
        <w:rPr>
          <w:rFonts w:ascii="Times New Roman"/>
          <w:b w:val="false"/>
          <w:i w:val="false"/>
          <w:color w:val="000000"/>
          <w:sz w:val="28"/>
        </w:rPr>
        <w:t>
      34. Комиссияның хатшысы кадр мәселесімен айналысатын аппараттың маманы болып табылады. Комиссияның хатшысы дауыс беруге қатыспайды.</w:t>
      </w:r>
    </w:p>
    <w:bookmarkEnd w:id="71"/>
    <w:bookmarkStart w:name="z82" w:id="72"/>
    <w:p>
      <w:pPr>
        <w:spacing w:after="0"/>
        <w:ind w:left="0"/>
        <w:jc w:val="both"/>
      </w:pPr>
      <w:r>
        <w:rPr>
          <w:rFonts w:ascii="Times New Roman"/>
          <w:b w:val="false"/>
          <w:i w:val="false"/>
          <w:color w:val="000000"/>
          <w:sz w:val="28"/>
        </w:rPr>
        <w:t>
      35. Кадр мәселесімен айналысатын аппараттың маманы Комиссия төрағасымен келісілген мерзімдерге Комиссия отырысының өткізілуін қамтамасыз етеді.</w:t>
      </w:r>
    </w:p>
    <w:bookmarkEnd w:id="72"/>
    <w:bookmarkStart w:name="z83" w:id="73"/>
    <w:p>
      <w:pPr>
        <w:spacing w:after="0"/>
        <w:ind w:left="0"/>
        <w:jc w:val="both"/>
      </w:pPr>
      <w:r>
        <w:rPr>
          <w:rFonts w:ascii="Times New Roman"/>
          <w:b w:val="false"/>
          <w:i w:val="false"/>
          <w:color w:val="000000"/>
          <w:sz w:val="28"/>
        </w:rPr>
        <w:t>
      36. Кадр мәселесімен айналысатын аппараттың маманы Комиссияның отырысына келесі құжаттарды ұсынады:</w:t>
      </w:r>
    </w:p>
    <w:bookmarkEnd w:id="73"/>
    <w:bookmarkStart w:name="z84" w:id="74"/>
    <w:p>
      <w:pPr>
        <w:spacing w:after="0"/>
        <w:ind w:left="0"/>
        <w:jc w:val="both"/>
      </w:pPr>
      <w:r>
        <w:rPr>
          <w:rFonts w:ascii="Times New Roman"/>
          <w:b w:val="false"/>
          <w:i w:val="false"/>
          <w:color w:val="000000"/>
          <w:sz w:val="28"/>
        </w:rPr>
        <w:t>
      1) толтырылған бағалау парақтарын;</w:t>
      </w:r>
    </w:p>
    <w:bookmarkEnd w:id="74"/>
    <w:bookmarkStart w:name="z85" w:id="7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6"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7" w:id="77"/>
    <w:p>
      <w:pPr>
        <w:spacing w:after="0"/>
        <w:ind w:left="0"/>
        <w:jc w:val="both"/>
      </w:pPr>
      <w:r>
        <w:rPr>
          <w:rFonts w:ascii="Times New Roman"/>
          <w:b w:val="false"/>
          <w:i w:val="false"/>
          <w:color w:val="000000"/>
          <w:sz w:val="28"/>
        </w:rPr>
        <w:t>
      1) бағалау нәтижелерін бекіту;</w:t>
      </w:r>
    </w:p>
    <w:bookmarkEnd w:id="77"/>
    <w:bookmarkStart w:name="z88" w:id="78"/>
    <w:p>
      <w:pPr>
        <w:spacing w:after="0"/>
        <w:ind w:left="0"/>
        <w:jc w:val="both"/>
      </w:pPr>
      <w:r>
        <w:rPr>
          <w:rFonts w:ascii="Times New Roman"/>
          <w:b w:val="false"/>
          <w:i w:val="false"/>
          <w:color w:val="000000"/>
          <w:sz w:val="28"/>
        </w:rPr>
        <w:t>
      2) бағалау нәтижелерін қайта қарау.</w:t>
      </w:r>
    </w:p>
    <w:bookmarkEnd w:id="78"/>
    <w:bookmarkStart w:name="z89"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90" w:id="8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0"/>
    <w:bookmarkStart w:name="z91" w:id="81"/>
    <w:p>
      <w:pPr>
        <w:spacing w:after="0"/>
        <w:ind w:left="0"/>
        <w:jc w:val="both"/>
      </w:pPr>
      <w:r>
        <w:rPr>
          <w:rFonts w:ascii="Times New Roman"/>
          <w:b w:val="false"/>
          <w:i w:val="false"/>
          <w:color w:val="000000"/>
          <w:sz w:val="28"/>
        </w:rPr>
        <w:t>
      40. Кадр мәселесімен айналысатын аппараттың маманы "Б" корпусының қызметшісін бағалау нәтижелерімен ол аяқталған соң екі жұмыс күні ішінде таныстырады.</w:t>
      </w:r>
    </w:p>
    <w:bookmarkEnd w:id="81"/>
    <w:bookmarkStart w:name="z92" w:id="8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мәселесімен айналысатын аппараттың маманымен және мемлекеттік органның басқа екі қызметшісімен қол қойылған акт толтырылады.</w:t>
      </w:r>
    </w:p>
    <w:bookmarkEnd w:id="82"/>
    <w:bookmarkStart w:name="z93" w:id="8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"Б" корпусы қызметшісінің бағалау нәтижесі мемлекеттік органдардың интранет-порталы арқылы жолданады.</w:t>
      </w:r>
    </w:p>
    <w:bookmarkEnd w:id="83"/>
    <w:bookmarkStart w:name="z94" w:id="8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5" w:id="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5"/>
    <w:bookmarkStart w:name="z96" w:id="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6"/>
    <w:bookmarkStart w:name="z97" w:id="87"/>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Сарқан аудандық мәслихаты аппаратының "Б" корпусы мемлекеттік әкімшілік қызметшілерінің қызметін бағалаудың әдістемесіне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88"/>
    <w:p>
      <w:pPr>
        <w:spacing w:after="0"/>
        <w:ind w:left="0"/>
        <w:jc w:val="both"/>
      </w:pPr>
      <w:r>
        <w:rPr>
          <w:rFonts w:ascii="Times New Roman"/>
          <w:b w:val="false"/>
          <w:i w:val="false"/>
          <w:color w:val="000000"/>
          <w:sz w:val="28"/>
        </w:rPr>
        <w:t>
      "БЕКІТЕМІН"</w:t>
      </w:r>
    </w:p>
    <w:bookmarkEnd w:id="88"/>
    <w:bookmarkStart w:name="z100" w:id="89"/>
    <w:p>
      <w:pPr>
        <w:spacing w:after="0"/>
        <w:ind w:left="0"/>
        <w:jc w:val="both"/>
      </w:pPr>
      <w:r>
        <w:rPr>
          <w:rFonts w:ascii="Times New Roman"/>
          <w:b w:val="false"/>
          <w:i w:val="false"/>
          <w:color w:val="000000"/>
          <w:sz w:val="28"/>
        </w:rPr>
        <w:t>
      Сарқан аудандық мәслихатының хатшысы</w:t>
      </w:r>
    </w:p>
    <w:bookmarkEnd w:id="89"/>
    <w:bookmarkStart w:name="z101" w:id="90"/>
    <w:p>
      <w:pPr>
        <w:spacing w:after="0"/>
        <w:ind w:left="0"/>
        <w:jc w:val="both"/>
      </w:pPr>
      <w:r>
        <w:rPr>
          <w:rFonts w:ascii="Times New Roman"/>
          <w:b w:val="false"/>
          <w:i w:val="false"/>
          <w:color w:val="000000"/>
          <w:sz w:val="28"/>
        </w:rPr>
        <w:t>
      ______________________________</w:t>
      </w:r>
    </w:p>
    <w:bookmarkEnd w:id="90"/>
    <w:bookmarkStart w:name="z102" w:id="91"/>
    <w:p>
      <w:pPr>
        <w:spacing w:after="0"/>
        <w:ind w:left="0"/>
        <w:jc w:val="both"/>
      </w:pPr>
      <w:r>
        <w:rPr>
          <w:rFonts w:ascii="Times New Roman"/>
          <w:b w:val="false"/>
          <w:i w:val="false"/>
          <w:color w:val="000000"/>
          <w:sz w:val="28"/>
        </w:rPr>
        <w:t>
      (тегі, аты-жөнінің бірінші әріптері)</w:t>
      </w:r>
    </w:p>
    <w:bookmarkEnd w:id="91"/>
    <w:bookmarkStart w:name="z103" w:id="92"/>
    <w:p>
      <w:pPr>
        <w:spacing w:after="0"/>
        <w:ind w:left="0"/>
        <w:jc w:val="both"/>
      </w:pPr>
      <w:r>
        <w:rPr>
          <w:rFonts w:ascii="Times New Roman"/>
          <w:b w:val="false"/>
          <w:i w:val="false"/>
          <w:color w:val="000000"/>
          <w:sz w:val="28"/>
        </w:rPr>
        <w:t>
      күні __________________________</w:t>
      </w:r>
    </w:p>
    <w:bookmarkEnd w:id="92"/>
    <w:bookmarkStart w:name="z104" w:id="93"/>
    <w:p>
      <w:pPr>
        <w:spacing w:after="0"/>
        <w:ind w:left="0"/>
        <w:jc w:val="both"/>
      </w:pPr>
      <w:r>
        <w:rPr>
          <w:rFonts w:ascii="Times New Roman"/>
          <w:b w:val="false"/>
          <w:i w:val="false"/>
          <w:color w:val="000000"/>
          <w:sz w:val="28"/>
        </w:rPr>
        <w:t>
      қолы _________________________</w:t>
      </w:r>
    </w:p>
    <w:bookmarkEnd w:id="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Start w:name="z106" w:id="94"/>
    <w:p>
      <w:pPr>
        <w:spacing w:after="0"/>
        <w:ind w:left="0"/>
        <w:jc w:val="both"/>
      </w:pPr>
      <w:r>
        <w:rPr>
          <w:rFonts w:ascii="Times New Roman"/>
          <w:b w:val="false"/>
          <w:i w:val="false"/>
          <w:color w:val="000000"/>
          <w:sz w:val="28"/>
        </w:rPr>
        <w:t>
      __________________________________ жыл</w:t>
      </w:r>
    </w:p>
    <w:bookmarkEnd w:id="94"/>
    <w:bookmarkStart w:name="z107" w:id="95"/>
    <w:p>
      <w:pPr>
        <w:spacing w:after="0"/>
        <w:ind w:left="0"/>
        <w:jc w:val="both"/>
      </w:pPr>
      <w:r>
        <w:rPr>
          <w:rFonts w:ascii="Times New Roman"/>
          <w:b w:val="false"/>
          <w:i w:val="false"/>
          <w:color w:val="000000"/>
          <w:sz w:val="28"/>
        </w:rPr>
        <w:t>
      (жеке жоспар құрастырылатын кезең)</w:t>
      </w:r>
    </w:p>
    <w:bookmarkEnd w:id="95"/>
    <w:bookmarkStart w:name="z108" w:id="96"/>
    <w:p>
      <w:pPr>
        <w:spacing w:after="0"/>
        <w:ind w:left="0"/>
        <w:jc w:val="both"/>
      </w:pPr>
      <w:r>
        <w:rPr>
          <w:rFonts w:ascii="Times New Roman"/>
          <w:b w:val="false"/>
          <w:i w:val="false"/>
          <w:color w:val="000000"/>
          <w:sz w:val="28"/>
        </w:rPr>
        <w:t xml:space="preserve">
      Қызметшінің (тегі, аты, әкесінің аты </w:t>
      </w:r>
    </w:p>
    <w:bookmarkEnd w:id="96"/>
    <w:bookmarkStart w:name="z109" w:id="97"/>
    <w:p>
      <w:pPr>
        <w:spacing w:after="0"/>
        <w:ind w:left="0"/>
        <w:jc w:val="both"/>
      </w:pPr>
      <w:r>
        <w:rPr>
          <w:rFonts w:ascii="Times New Roman"/>
          <w:b w:val="false"/>
          <w:i w:val="false"/>
          <w:color w:val="000000"/>
          <w:sz w:val="28"/>
        </w:rPr>
        <w:t>
      (болған ағдайда))___________________________________________________________</w:t>
      </w:r>
    </w:p>
    <w:bookmarkEnd w:id="97"/>
    <w:bookmarkStart w:name="z110" w:id="98"/>
    <w:p>
      <w:pPr>
        <w:spacing w:after="0"/>
        <w:ind w:left="0"/>
        <w:jc w:val="both"/>
      </w:pPr>
      <w:r>
        <w:rPr>
          <w:rFonts w:ascii="Times New Roman"/>
          <w:b w:val="false"/>
          <w:i w:val="false"/>
          <w:color w:val="000000"/>
          <w:sz w:val="28"/>
        </w:rPr>
        <w:t xml:space="preserve">
      Қызметшінің лауазымы: </w:t>
      </w:r>
    </w:p>
    <w:bookmarkEnd w:id="98"/>
    <w:p>
      <w:pPr>
        <w:spacing w:after="0"/>
        <w:ind w:left="0"/>
        <w:jc w:val="both"/>
      </w:pPr>
      <w:r>
        <w:rPr>
          <w:rFonts w:ascii="Times New Roman"/>
          <w:b w:val="false"/>
          <w:i w:val="false"/>
          <w:color w:val="000000"/>
          <w:sz w:val="28"/>
        </w:rPr>
        <w:t>
      ______________________________________________________________________</w:t>
      </w:r>
    </w:p>
    <w:bookmarkStart w:name="z111" w:id="99"/>
    <w:p>
      <w:pPr>
        <w:spacing w:after="0"/>
        <w:ind w:left="0"/>
        <w:jc w:val="both"/>
      </w:pPr>
      <w:r>
        <w:rPr>
          <w:rFonts w:ascii="Times New Roman"/>
          <w:b w:val="false"/>
          <w:i w:val="false"/>
          <w:color w:val="000000"/>
          <w:sz w:val="28"/>
        </w:rPr>
        <w:t>
      Қызметшінің құрылымдық бөлімшесінің атауы:____________________________________________________________________</w:t>
      </w:r>
    </w:p>
    <w:bookmarkEnd w:id="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0"/>
          <w:p>
            <w:pPr>
              <w:spacing w:after="20"/>
              <w:ind w:left="20"/>
              <w:jc w:val="both"/>
            </w:pPr>
            <w:r>
              <w:rPr>
                <w:rFonts w:ascii="Times New Roman"/>
                <w:b w:val="false"/>
                <w:i w:val="false"/>
                <w:color w:val="000000"/>
                <w:sz w:val="20"/>
              </w:rPr>
              <w:t>
№</w:t>
            </w:r>
          </w:p>
          <w:bookmarkEnd w:id="100"/>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bl>
    <w:bookmarkStart w:name="z113" w:id="101"/>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2"/>
          <w:p>
            <w:pPr>
              <w:spacing w:after="20"/>
              <w:ind w:left="20"/>
              <w:jc w:val="both"/>
            </w:pPr>
            <w:r>
              <w:rPr>
                <w:rFonts w:ascii="Times New Roman"/>
                <w:b w:val="false"/>
                <w:i w:val="false"/>
                <w:color w:val="000000"/>
                <w:sz w:val="20"/>
              </w:rPr>
              <w:t>
Қызметші</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3"/>
          <w:p>
            <w:pPr>
              <w:spacing w:after="20"/>
              <w:ind w:left="20"/>
              <w:jc w:val="both"/>
            </w:pPr>
            <w:r>
              <w:rPr>
                <w:rFonts w:ascii="Times New Roman"/>
                <w:b w:val="false"/>
                <w:i w:val="false"/>
                <w:color w:val="000000"/>
                <w:sz w:val="20"/>
              </w:rPr>
              <w:t>
Тікелей басшы</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Сарқан аудандық мәслихаты аппаратының "Б" корпусы мемлекеттік әкімшілік қызметшілерінің қызметін бағалаудың әдістемесіне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w:t>
      </w:r>
    </w:p>
    <w:bookmarkStart w:name="z124" w:id="104"/>
    <w:p>
      <w:pPr>
        <w:spacing w:after="0"/>
        <w:ind w:left="0"/>
        <w:jc w:val="both"/>
      </w:pPr>
      <w:r>
        <w:rPr>
          <w:rFonts w:ascii="Times New Roman"/>
          <w:b w:val="false"/>
          <w:i w:val="false"/>
          <w:color w:val="000000"/>
          <w:sz w:val="28"/>
        </w:rPr>
        <w:t>
      Сарқан аудандық мәслихатының хатшысы</w:t>
      </w:r>
    </w:p>
    <w:bookmarkEnd w:id="104"/>
    <w:bookmarkStart w:name="z125" w:id="105"/>
    <w:p>
      <w:pPr>
        <w:spacing w:after="0"/>
        <w:ind w:left="0"/>
        <w:jc w:val="both"/>
      </w:pPr>
      <w:r>
        <w:rPr>
          <w:rFonts w:ascii="Times New Roman"/>
          <w:b w:val="false"/>
          <w:i w:val="false"/>
          <w:color w:val="000000"/>
          <w:sz w:val="28"/>
        </w:rPr>
        <w:t>
      ______________________________</w:t>
      </w:r>
    </w:p>
    <w:bookmarkEnd w:id="105"/>
    <w:bookmarkStart w:name="z126" w:id="106"/>
    <w:p>
      <w:pPr>
        <w:spacing w:after="0"/>
        <w:ind w:left="0"/>
        <w:jc w:val="both"/>
      </w:pPr>
      <w:r>
        <w:rPr>
          <w:rFonts w:ascii="Times New Roman"/>
          <w:b w:val="false"/>
          <w:i w:val="false"/>
          <w:color w:val="000000"/>
          <w:sz w:val="28"/>
        </w:rPr>
        <w:t>
      (тегі, аты-жөнінің бірінші әріптері)</w:t>
      </w:r>
    </w:p>
    <w:bookmarkEnd w:id="106"/>
    <w:bookmarkStart w:name="z127" w:id="107"/>
    <w:p>
      <w:pPr>
        <w:spacing w:after="0"/>
        <w:ind w:left="0"/>
        <w:jc w:val="both"/>
      </w:pPr>
      <w:r>
        <w:rPr>
          <w:rFonts w:ascii="Times New Roman"/>
          <w:b w:val="false"/>
          <w:i w:val="false"/>
          <w:color w:val="000000"/>
          <w:sz w:val="28"/>
        </w:rPr>
        <w:t>
      күні __________________________</w:t>
      </w:r>
    </w:p>
    <w:bookmarkEnd w:id="107"/>
    <w:bookmarkStart w:name="z128" w:id="108"/>
    <w:p>
      <w:pPr>
        <w:spacing w:after="0"/>
        <w:ind w:left="0"/>
        <w:jc w:val="both"/>
      </w:pPr>
      <w:r>
        <w:rPr>
          <w:rFonts w:ascii="Times New Roman"/>
          <w:b w:val="false"/>
          <w:i w:val="false"/>
          <w:color w:val="000000"/>
          <w:sz w:val="28"/>
        </w:rPr>
        <w:t>
      қолы _________________________</w:t>
      </w:r>
    </w:p>
    <w:bookmarkEnd w:id="1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НМИ бойынша бағалау парағы</w:t>
      </w:r>
    </w:p>
    <w:bookmarkStart w:name="z130" w:id="109"/>
    <w:p>
      <w:pPr>
        <w:spacing w:after="0"/>
        <w:ind w:left="0"/>
        <w:jc w:val="both"/>
      </w:pPr>
      <w:r>
        <w:rPr>
          <w:rFonts w:ascii="Times New Roman"/>
          <w:b w:val="false"/>
          <w:i w:val="false"/>
          <w:color w:val="000000"/>
          <w:sz w:val="28"/>
        </w:rPr>
        <w:t>
      ____________________________________________________</w:t>
      </w:r>
    </w:p>
    <w:bookmarkEnd w:id="109"/>
    <w:bookmarkStart w:name="z131" w:id="110"/>
    <w:p>
      <w:pPr>
        <w:spacing w:after="0"/>
        <w:ind w:left="0"/>
        <w:jc w:val="both"/>
      </w:pPr>
      <w:r>
        <w:rPr>
          <w:rFonts w:ascii="Times New Roman"/>
          <w:b w:val="false"/>
          <w:i w:val="false"/>
          <w:color w:val="000000"/>
          <w:sz w:val="28"/>
        </w:rPr>
        <w:t>
      (Т.А.Ә.,бағаланатын тұлғаның лауазымы)</w:t>
      </w:r>
    </w:p>
    <w:bookmarkEnd w:id="110"/>
    <w:bookmarkStart w:name="z132" w:id="111"/>
    <w:p>
      <w:pPr>
        <w:spacing w:after="0"/>
        <w:ind w:left="0"/>
        <w:jc w:val="both"/>
      </w:pPr>
      <w:r>
        <w:rPr>
          <w:rFonts w:ascii="Times New Roman"/>
          <w:b w:val="false"/>
          <w:i w:val="false"/>
          <w:color w:val="000000"/>
          <w:sz w:val="28"/>
        </w:rPr>
        <w:t>
      ___________________________________</w:t>
      </w:r>
    </w:p>
    <w:bookmarkEnd w:id="111"/>
    <w:bookmarkStart w:name="z133" w:id="112"/>
    <w:p>
      <w:pPr>
        <w:spacing w:after="0"/>
        <w:ind w:left="0"/>
        <w:jc w:val="both"/>
      </w:pPr>
      <w:r>
        <w:rPr>
          <w:rFonts w:ascii="Times New Roman"/>
          <w:b w:val="false"/>
          <w:i w:val="false"/>
          <w:color w:val="000000"/>
          <w:sz w:val="28"/>
        </w:rPr>
        <w:t>
      (бағаланатын кезең)</w:t>
      </w:r>
    </w:p>
    <w:bookmarkEnd w:id="1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3"/>
          <w:p>
            <w:pPr>
              <w:spacing w:after="20"/>
              <w:ind w:left="20"/>
              <w:jc w:val="both"/>
            </w:pPr>
            <w:r>
              <w:rPr>
                <w:rFonts w:ascii="Times New Roman"/>
                <w:b w:val="false"/>
                <w:i w:val="false"/>
                <w:color w:val="000000"/>
                <w:sz w:val="20"/>
              </w:rPr>
              <w:t>
№</w:t>
            </w:r>
          </w:p>
          <w:bookmarkEnd w:id="113"/>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4"/>
          <w:p>
            <w:pPr>
              <w:spacing w:after="20"/>
              <w:ind w:left="20"/>
              <w:jc w:val="both"/>
            </w:pPr>
            <w:r>
              <w:rPr>
                <w:rFonts w:ascii="Times New Roman"/>
                <w:b w:val="false"/>
                <w:i w:val="false"/>
                <w:color w:val="000000"/>
                <w:sz w:val="20"/>
              </w:rPr>
              <w:t>
Өлшем</w:t>
            </w:r>
          </w:p>
          <w:bookmarkEnd w:id="114"/>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bl>
    <w:bookmarkStart w:name="z136" w:id="115"/>
    <w:p>
      <w:pPr>
        <w:spacing w:after="0"/>
        <w:ind w:left="0"/>
        <w:jc w:val="both"/>
      </w:pPr>
      <w:r>
        <w:rPr>
          <w:rFonts w:ascii="Times New Roman"/>
          <w:b w:val="false"/>
          <w:i w:val="false"/>
          <w:color w:val="000000"/>
          <w:sz w:val="28"/>
        </w:rPr>
        <w:t>
      Бағалау нәтижесі __________________________________________________</w:t>
      </w:r>
    </w:p>
    <w:bookmarkEnd w:id="115"/>
    <w:bookmarkStart w:name="z137" w:id="116"/>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7"/>
          <w:p>
            <w:pPr>
              <w:spacing w:after="20"/>
              <w:ind w:left="20"/>
              <w:jc w:val="both"/>
            </w:pPr>
            <w:r>
              <w:rPr>
                <w:rFonts w:ascii="Times New Roman"/>
                <w:b w:val="false"/>
                <w:i w:val="false"/>
                <w:color w:val="000000"/>
                <w:sz w:val="20"/>
              </w:rPr>
              <w:t>
Қызметші</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8"/>
          <w:p>
            <w:pPr>
              <w:spacing w:after="20"/>
              <w:ind w:left="20"/>
              <w:jc w:val="both"/>
            </w:pPr>
            <w:r>
              <w:rPr>
                <w:rFonts w:ascii="Times New Roman"/>
                <w:b w:val="false"/>
                <w:i w:val="false"/>
                <w:color w:val="000000"/>
                <w:sz w:val="20"/>
              </w:rPr>
              <w:t>
Тікелей басшы</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Сарқан аудандық мәслихаты аппаратының "Б" корпусы мемлекеттік әкімшілік қызметшілерінің қызметін бағалаудың әдістемесіне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Құзыреттер бойынша бағалау парағы</w:t>
      </w:r>
    </w:p>
    <w:bookmarkStart w:name="z148" w:id="119"/>
    <w:p>
      <w:pPr>
        <w:spacing w:after="0"/>
        <w:ind w:left="0"/>
        <w:jc w:val="both"/>
      </w:pPr>
      <w:r>
        <w:rPr>
          <w:rFonts w:ascii="Times New Roman"/>
          <w:b w:val="false"/>
          <w:i w:val="false"/>
          <w:color w:val="000000"/>
          <w:sz w:val="28"/>
        </w:rPr>
        <w:t>
      _________________ жыл</w:t>
      </w:r>
    </w:p>
    <w:bookmarkEnd w:id="119"/>
    <w:bookmarkStart w:name="z149" w:id="120"/>
    <w:p>
      <w:pPr>
        <w:spacing w:after="0"/>
        <w:ind w:left="0"/>
        <w:jc w:val="both"/>
      </w:pPr>
      <w:r>
        <w:rPr>
          <w:rFonts w:ascii="Times New Roman"/>
          <w:b w:val="false"/>
          <w:i w:val="false"/>
          <w:color w:val="000000"/>
          <w:sz w:val="28"/>
        </w:rPr>
        <w:t>
      (бағаланатын жыл)</w:t>
      </w:r>
    </w:p>
    <w:bookmarkEnd w:id="120"/>
    <w:bookmarkStart w:name="z150" w:id="121"/>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bookmarkEnd w:id="121"/>
    <w:bookmarkStart w:name="z151" w:id="122"/>
    <w:p>
      <w:pPr>
        <w:spacing w:after="0"/>
        <w:ind w:left="0"/>
        <w:jc w:val="both"/>
      </w:pPr>
      <w:r>
        <w:rPr>
          <w:rFonts w:ascii="Times New Roman"/>
          <w:b w:val="false"/>
          <w:i w:val="false"/>
          <w:color w:val="000000"/>
          <w:sz w:val="28"/>
        </w:rPr>
        <w:t>
      _________________________________________________________</w:t>
      </w:r>
    </w:p>
    <w:bookmarkEnd w:id="122"/>
    <w:bookmarkStart w:name="z152" w:id="123"/>
    <w:p>
      <w:pPr>
        <w:spacing w:after="0"/>
        <w:ind w:left="0"/>
        <w:jc w:val="both"/>
      </w:pPr>
      <w:r>
        <w:rPr>
          <w:rFonts w:ascii="Times New Roman"/>
          <w:b w:val="false"/>
          <w:i w:val="false"/>
          <w:color w:val="000000"/>
          <w:sz w:val="28"/>
        </w:rPr>
        <w:t>
      Бағаланатын қызметшінің лауазымы: ________________________________</w:t>
      </w:r>
    </w:p>
    <w:bookmarkEnd w:id="123"/>
    <w:bookmarkStart w:name="z153" w:id="124"/>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4"/>
    <w:bookmarkStart w:name="z154" w:id="125"/>
    <w:p>
      <w:pPr>
        <w:spacing w:after="0"/>
        <w:ind w:left="0"/>
        <w:jc w:val="both"/>
      </w:pPr>
      <w:r>
        <w:rPr>
          <w:rFonts w:ascii="Times New Roman"/>
          <w:b w:val="false"/>
          <w:i w:val="false"/>
          <w:color w:val="000000"/>
          <w:sz w:val="28"/>
        </w:rPr>
        <w:t>
      __________________________________________________________________</w:t>
      </w:r>
    </w:p>
    <w:bookmarkEnd w:id="1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6"/>
          <w:p>
            <w:pPr>
              <w:spacing w:after="20"/>
              <w:ind w:left="20"/>
              <w:jc w:val="both"/>
            </w:pPr>
            <w:r>
              <w:rPr>
                <w:rFonts w:ascii="Times New Roman"/>
                <w:b w:val="false"/>
                <w:i w:val="false"/>
                <w:color w:val="000000"/>
                <w:sz w:val="20"/>
              </w:rPr>
              <w:t>
№ р/с</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7"/>
          <w:p>
            <w:pPr>
              <w:spacing w:after="20"/>
              <w:ind w:left="20"/>
              <w:jc w:val="both"/>
            </w:pPr>
            <w:r>
              <w:rPr>
                <w:rFonts w:ascii="Times New Roman"/>
                <w:b w:val="false"/>
                <w:i w:val="false"/>
                <w:color w:val="000000"/>
                <w:sz w:val="20"/>
              </w:rPr>
              <w:t>
1</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8"/>
          <w:p>
            <w:pPr>
              <w:spacing w:after="20"/>
              <w:ind w:left="20"/>
              <w:jc w:val="both"/>
            </w:pPr>
            <w:r>
              <w:rPr>
                <w:rFonts w:ascii="Times New Roman"/>
                <w:b w:val="false"/>
                <w:i w:val="false"/>
                <w:color w:val="000000"/>
                <w:sz w:val="20"/>
              </w:rPr>
              <w:t>
2</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9"/>
          <w:p>
            <w:pPr>
              <w:spacing w:after="20"/>
              <w:ind w:left="20"/>
              <w:jc w:val="both"/>
            </w:pPr>
            <w:r>
              <w:rPr>
                <w:rFonts w:ascii="Times New Roman"/>
                <w:b w:val="false"/>
                <w:i w:val="false"/>
                <w:color w:val="000000"/>
                <w:sz w:val="20"/>
              </w:rPr>
              <w:t>
3</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0"/>
          <w:p>
            <w:pPr>
              <w:spacing w:after="20"/>
              <w:ind w:left="20"/>
              <w:jc w:val="both"/>
            </w:pPr>
            <w:r>
              <w:rPr>
                <w:rFonts w:ascii="Times New Roman"/>
                <w:b w:val="false"/>
                <w:i w:val="false"/>
                <w:color w:val="000000"/>
                <w:sz w:val="20"/>
              </w:rPr>
              <w:t>
4</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1"/>
          <w:p>
            <w:pPr>
              <w:spacing w:after="20"/>
              <w:ind w:left="20"/>
              <w:jc w:val="both"/>
            </w:pPr>
            <w:r>
              <w:rPr>
                <w:rFonts w:ascii="Times New Roman"/>
                <w:b w:val="false"/>
                <w:i w:val="false"/>
                <w:color w:val="000000"/>
                <w:sz w:val="20"/>
              </w:rPr>
              <w:t>
5</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2"/>
          <w:p>
            <w:pPr>
              <w:spacing w:after="20"/>
              <w:ind w:left="20"/>
              <w:jc w:val="both"/>
            </w:pPr>
            <w:r>
              <w:rPr>
                <w:rFonts w:ascii="Times New Roman"/>
                <w:b w:val="false"/>
                <w:i w:val="false"/>
                <w:color w:val="000000"/>
                <w:sz w:val="20"/>
              </w:rPr>
              <w:t>
6</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3"/>
          <w:p>
            <w:pPr>
              <w:spacing w:after="20"/>
              <w:ind w:left="20"/>
              <w:jc w:val="both"/>
            </w:pPr>
            <w:r>
              <w:rPr>
                <w:rFonts w:ascii="Times New Roman"/>
                <w:b w:val="false"/>
                <w:i w:val="false"/>
                <w:color w:val="000000"/>
                <w:sz w:val="20"/>
              </w:rPr>
              <w:t>
7</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4"/>
          <w:p>
            <w:pPr>
              <w:spacing w:after="20"/>
              <w:ind w:left="20"/>
              <w:jc w:val="both"/>
            </w:pPr>
            <w:r>
              <w:rPr>
                <w:rFonts w:ascii="Times New Roman"/>
                <w:b w:val="false"/>
                <w:i w:val="false"/>
                <w:color w:val="000000"/>
                <w:sz w:val="20"/>
              </w:rPr>
              <w:t>
8</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5"/>
          <w:p>
            <w:pPr>
              <w:spacing w:after="20"/>
              <w:ind w:left="20"/>
              <w:jc w:val="both"/>
            </w:pPr>
            <w:r>
              <w:rPr>
                <w:rFonts w:ascii="Times New Roman"/>
                <w:b w:val="false"/>
                <w:i w:val="false"/>
                <w:color w:val="000000"/>
                <w:sz w:val="20"/>
              </w:rPr>
              <w:t>
9</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6"/>
          <w:p>
            <w:pPr>
              <w:spacing w:after="20"/>
              <w:ind w:left="20"/>
              <w:jc w:val="both"/>
            </w:pPr>
            <w:r>
              <w:rPr>
                <w:rFonts w:ascii="Times New Roman"/>
                <w:b w:val="false"/>
                <w:i w:val="false"/>
                <w:color w:val="000000"/>
                <w:sz w:val="20"/>
              </w:rPr>
              <w:t>
10</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7"/>
          <w:p>
            <w:pPr>
              <w:spacing w:after="20"/>
              <w:ind w:left="20"/>
              <w:jc w:val="both"/>
            </w:pPr>
            <w:r>
              <w:rPr>
                <w:rFonts w:ascii="Times New Roman"/>
                <w:b w:val="false"/>
                <w:i w:val="false"/>
                <w:color w:val="000000"/>
                <w:sz w:val="20"/>
              </w:rPr>
              <w:t>
11</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38"/>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9"/>
          <w:p>
            <w:pPr>
              <w:spacing w:after="20"/>
              <w:ind w:left="20"/>
              <w:jc w:val="both"/>
            </w:pPr>
            <w:r>
              <w:rPr>
                <w:rFonts w:ascii="Times New Roman"/>
                <w:b w:val="false"/>
                <w:i w:val="false"/>
                <w:color w:val="000000"/>
                <w:sz w:val="20"/>
              </w:rPr>
              <w:t>
Қызметші</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0"/>
          <w:p>
            <w:pPr>
              <w:spacing w:after="20"/>
              <w:ind w:left="20"/>
              <w:jc w:val="both"/>
            </w:pPr>
            <w:r>
              <w:rPr>
                <w:rFonts w:ascii="Times New Roman"/>
                <w:b w:val="false"/>
                <w:i w:val="false"/>
                <w:color w:val="000000"/>
                <w:sz w:val="20"/>
              </w:rPr>
              <w:t>
Тікелей басшы</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Сарқан аудандық мәслихаты аппаратының "Б" корпусы мемлекеттік әкімшілік қызметшілерінің қызметін бағалаудың әдістемесіне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7" w:id="141"/>
    <w:p>
      <w:pPr>
        <w:spacing w:after="0"/>
        <w:ind w:left="0"/>
        <w:jc w:val="left"/>
      </w:pPr>
      <w:r>
        <w:rPr>
          <w:rFonts w:ascii="Times New Roman"/>
          <w:b/>
          <w:i w:val="false"/>
          <w:color w:val="000000"/>
        </w:rPr>
        <w:t xml:space="preserve"> Құзыреттердің мінез-құлық индикаторлары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2"/>
          <w:p>
            <w:pPr>
              <w:spacing w:after="20"/>
              <w:ind w:left="20"/>
              <w:jc w:val="both"/>
            </w:pPr>
            <w:r>
              <w:rPr>
                <w:rFonts w:ascii="Times New Roman"/>
                <w:b w:val="false"/>
                <w:i w:val="false"/>
                <w:color w:val="000000"/>
                <w:sz w:val="20"/>
              </w:rPr>
              <w:t xml:space="preserve">
Құзыреттер атауы </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3"/>
          <w:p>
            <w:pPr>
              <w:spacing w:after="20"/>
              <w:ind w:left="20"/>
              <w:jc w:val="both"/>
            </w:pPr>
            <w:r>
              <w:rPr>
                <w:rFonts w:ascii="Times New Roman"/>
                <w:b w:val="false"/>
                <w:i w:val="false"/>
                <w:color w:val="000000"/>
                <w:sz w:val="20"/>
              </w:rPr>
              <w:t>
Қызметтік басқару</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Аппарат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Аппарат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4"/>
          <w:p>
            <w:pPr>
              <w:spacing w:after="20"/>
              <w:ind w:left="20"/>
              <w:jc w:val="both"/>
            </w:pPr>
            <w:r>
              <w:rPr>
                <w:rFonts w:ascii="Times New Roman"/>
                <w:b w:val="false"/>
                <w:i w:val="false"/>
                <w:color w:val="000000"/>
                <w:sz w:val="20"/>
              </w:rPr>
              <w:t>
E-4;</w:t>
            </w:r>
          </w:p>
          <w:bookmarkEnd w:id="144"/>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5"/>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6"/>
          <w:p>
            <w:pPr>
              <w:spacing w:after="20"/>
              <w:ind w:left="20"/>
              <w:jc w:val="both"/>
            </w:pPr>
            <w:r>
              <w:rPr>
                <w:rFonts w:ascii="Times New Roman"/>
                <w:b w:val="false"/>
                <w:i w:val="false"/>
                <w:color w:val="000000"/>
                <w:sz w:val="20"/>
              </w:rPr>
              <w:t xml:space="preserve">
Тапсырмаларды жүйесіз орындайды; </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Аппарат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Аппаратжәне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7"/>
          <w:p>
            <w:pPr>
              <w:spacing w:after="20"/>
              <w:ind w:left="20"/>
              <w:jc w:val="both"/>
            </w:pPr>
            <w:r>
              <w:rPr>
                <w:rFonts w:ascii="Times New Roman"/>
                <w:b w:val="false"/>
                <w:i w:val="false"/>
                <w:color w:val="000000"/>
                <w:sz w:val="20"/>
              </w:rPr>
              <w:t>
E-4;</w:t>
            </w:r>
          </w:p>
          <w:bookmarkEnd w:id="147"/>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8"/>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9"/>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0"/>
          <w:p>
            <w:pPr>
              <w:spacing w:after="20"/>
              <w:ind w:left="20"/>
              <w:jc w:val="both"/>
            </w:pPr>
            <w:r>
              <w:rPr>
                <w:rFonts w:ascii="Times New Roman"/>
                <w:b w:val="false"/>
                <w:i w:val="false"/>
                <w:color w:val="000000"/>
                <w:sz w:val="20"/>
              </w:rPr>
              <w:t>
E-4;</w:t>
            </w:r>
          </w:p>
          <w:bookmarkEnd w:id="150"/>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1"/>
          <w:p>
            <w:pPr>
              <w:spacing w:after="20"/>
              <w:ind w:left="20"/>
              <w:jc w:val="both"/>
            </w:pPr>
            <w:r>
              <w:rPr>
                <w:rFonts w:ascii="Times New Roman"/>
                <w:b w:val="false"/>
                <w:i w:val="false"/>
                <w:color w:val="000000"/>
                <w:sz w:val="20"/>
              </w:rPr>
              <w:t xml:space="preserve">
Қажетті мәліметтерді таба алады; </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2"/>
          <w:p>
            <w:pPr>
              <w:spacing w:after="20"/>
              <w:ind w:left="20"/>
              <w:jc w:val="both"/>
            </w:pPr>
            <w:r>
              <w:rPr>
                <w:rFonts w:ascii="Times New Roman"/>
                <w:b w:val="false"/>
                <w:i w:val="false"/>
                <w:color w:val="000000"/>
                <w:sz w:val="20"/>
              </w:rPr>
              <w:t xml:space="preserve">
Қажетті мәліметтерді таба алмайды; </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3"/>
          <w:p>
            <w:pPr>
              <w:spacing w:after="20"/>
              <w:ind w:left="20"/>
              <w:jc w:val="both"/>
            </w:pPr>
            <w:r>
              <w:rPr>
                <w:rFonts w:ascii="Times New Roman"/>
                <w:b w:val="false"/>
                <w:i w:val="false"/>
                <w:color w:val="000000"/>
                <w:sz w:val="20"/>
              </w:rPr>
              <w:t>
E-4;</w:t>
            </w:r>
          </w:p>
          <w:bookmarkEnd w:id="153"/>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4"/>
          <w:p>
            <w:pPr>
              <w:spacing w:after="20"/>
              <w:ind w:left="20"/>
              <w:jc w:val="both"/>
            </w:pPr>
            <w:r>
              <w:rPr>
                <w:rFonts w:ascii="Times New Roman"/>
                <w:b w:val="false"/>
                <w:i w:val="false"/>
                <w:color w:val="000000"/>
                <w:sz w:val="20"/>
              </w:rPr>
              <w:t>
Жұмысты жақсарту жөнінде ұсыныстар енгізеді;</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5"/>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6"/>
          <w:p>
            <w:pPr>
              <w:spacing w:after="20"/>
              <w:ind w:left="20"/>
              <w:jc w:val="both"/>
            </w:pPr>
            <w:r>
              <w:rPr>
                <w:rFonts w:ascii="Times New Roman"/>
                <w:b w:val="false"/>
                <w:i w:val="false"/>
                <w:color w:val="000000"/>
                <w:sz w:val="20"/>
              </w:rPr>
              <w:t>
E-4;</w:t>
            </w:r>
          </w:p>
          <w:bookmarkEnd w:id="156"/>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7"/>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8"/>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9"/>
          <w:p>
            <w:pPr>
              <w:spacing w:after="20"/>
              <w:ind w:left="20"/>
              <w:jc w:val="both"/>
            </w:pPr>
            <w:r>
              <w:rPr>
                <w:rFonts w:ascii="Times New Roman"/>
                <w:b w:val="false"/>
                <w:i w:val="false"/>
                <w:color w:val="000000"/>
                <w:sz w:val="20"/>
              </w:rPr>
              <w:t>
Адалдық</w:t>
            </w:r>
          </w:p>
          <w:bookmarkEnd w:id="1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0"/>
          <w:p>
            <w:pPr>
              <w:spacing w:after="20"/>
              <w:ind w:left="20"/>
              <w:jc w:val="both"/>
            </w:pPr>
            <w:r>
              <w:rPr>
                <w:rFonts w:ascii="Times New Roman"/>
                <w:b w:val="false"/>
                <w:i w:val="false"/>
                <w:color w:val="000000"/>
                <w:sz w:val="20"/>
              </w:rPr>
              <w:t>
E-4;</w:t>
            </w:r>
          </w:p>
          <w:bookmarkEnd w:id="160"/>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1"/>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2"/>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63"/>
          <w:p>
            <w:pPr>
              <w:spacing w:after="20"/>
              <w:ind w:left="20"/>
              <w:jc w:val="both"/>
            </w:pPr>
            <w:r>
              <w:rPr>
                <w:rFonts w:ascii="Times New Roman"/>
                <w:b w:val="false"/>
                <w:i w:val="false"/>
                <w:color w:val="000000"/>
                <w:sz w:val="20"/>
              </w:rPr>
              <w:t>
E-4;</w:t>
            </w:r>
          </w:p>
          <w:bookmarkEnd w:id="163"/>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4"/>
          <w:p>
            <w:pPr>
              <w:spacing w:after="20"/>
              <w:ind w:left="20"/>
              <w:jc w:val="both"/>
            </w:pPr>
            <w:r>
              <w:rPr>
                <w:rFonts w:ascii="Times New Roman"/>
                <w:b w:val="false"/>
                <w:i w:val="false"/>
                <w:color w:val="000000"/>
                <w:sz w:val="20"/>
              </w:rPr>
              <w:t>
E-4;</w:t>
            </w:r>
          </w:p>
          <w:bookmarkEnd w:id="164"/>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5"/>
          <w:p>
            <w:pPr>
              <w:spacing w:after="20"/>
              <w:ind w:left="20"/>
              <w:jc w:val="both"/>
            </w:pPr>
            <w:r>
              <w:rPr>
                <w:rFonts w:ascii="Times New Roman"/>
                <w:b w:val="false"/>
                <w:i w:val="false"/>
                <w:color w:val="000000"/>
                <w:sz w:val="20"/>
              </w:rPr>
              <w:t>
E-4;</w:t>
            </w:r>
          </w:p>
          <w:bookmarkEnd w:id="165"/>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 аппаратының "Б" корпусы мемлекеттік әкімшілік қызметшілерінің қызметін бағалаудың әдістемесіне 5-қосымша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w:t>
      </w:r>
    </w:p>
    <w:bookmarkStart w:name="z227" w:id="166"/>
    <w:p>
      <w:pPr>
        <w:spacing w:after="0"/>
        <w:ind w:left="0"/>
        <w:jc w:val="both"/>
      </w:pPr>
      <w:r>
        <w:rPr>
          <w:rFonts w:ascii="Times New Roman"/>
          <w:b w:val="false"/>
          <w:i w:val="false"/>
          <w:color w:val="000000"/>
          <w:sz w:val="28"/>
        </w:rPr>
        <w:t>
      Сарқан аудандық мәслихатының хатшысы</w:t>
      </w:r>
    </w:p>
    <w:bookmarkEnd w:id="166"/>
    <w:bookmarkStart w:name="z228" w:id="167"/>
    <w:p>
      <w:pPr>
        <w:spacing w:after="0"/>
        <w:ind w:left="0"/>
        <w:jc w:val="both"/>
      </w:pPr>
      <w:r>
        <w:rPr>
          <w:rFonts w:ascii="Times New Roman"/>
          <w:b w:val="false"/>
          <w:i w:val="false"/>
          <w:color w:val="000000"/>
          <w:sz w:val="28"/>
        </w:rPr>
        <w:t>
      ______________________________</w:t>
      </w:r>
    </w:p>
    <w:bookmarkEnd w:id="167"/>
    <w:bookmarkStart w:name="z229" w:id="168"/>
    <w:p>
      <w:pPr>
        <w:spacing w:after="0"/>
        <w:ind w:left="0"/>
        <w:jc w:val="both"/>
      </w:pPr>
      <w:r>
        <w:rPr>
          <w:rFonts w:ascii="Times New Roman"/>
          <w:b w:val="false"/>
          <w:i w:val="false"/>
          <w:color w:val="000000"/>
          <w:sz w:val="28"/>
        </w:rPr>
        <w:t>
      (тегі, аты-жөнінің бірінші әріптері)</w:t>
      </w:r>
    </w:p>
    <w:bookmarkEnd w:id="168"/>
    <w:bookmarkStart w:name="z230" w:id="169"/>
    <w:p>
      <w:pPr>
        <w:spacing w:after="0"/>
        <w:ind w:left="0"/>
        <w:jc w:val="both"/>
      </w:pPr>
      <w:r>
        <w:rPr>
          <w:rFonts w:ascii="Times New Roman"/>
          <w:b w:val="false"/>
          <w:i w:val="false"/>
          <w:color w:val="000000"/>
          <w:sz w:val="28"/>
        </w:rPr>
        <w:t>
      күні __________________________</w:t>
      </w:r>
    </w:p>
    <w:bookmarkEnd w:id="169"/>
    <w:bookmarkStart w:name="z231" w:id="170"/>
    <w:p>
      <w:pPr>
        <w:spacing w:after="0"/>
        <w:ind w:left="0"/>
        <w:jc w:val="both"/>
      </w:pPr>
      <w:r>
        <w:rPr>
          <w:rFonts w:ascii="Times New Roman"/>
          <w:b w:val="false"/>
          <w:i w:val="false"/>
          <w:color w:val="000000"/>
          <w:sz w:val="28"/>
        </w:rPr>
        <w:t>
      қолы ________________________</w:t>
      </w:r>
    </w:p>
    <w:bookmarkEnd w:id="1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жөніндегі комиссия отырысының хаттамасы</w:t>
      </w:r>
    </w:p>
    <w:bookmarkStart w:name="z233" w:id="171"/>
    <w:p>
      <w:pPr>
        <w:spacing w:after="0"/>
        <w:ind w:left="0"/>
        <w:jc w:val="both"/>
      </w:pPr>
      <w:r>
        <w:rPr>
          <w:rFonts w:ascii="Times New Roman"/>
          <w:b w:val="false"/>
          <w:i w:val="false"/>
          <w:color w:val="000000"/>
          <w:sz w:val="28"/>
        </w:rPr>
        <w:t>
      _________________________________________________________________</w:t>
      </w:r>
    </w:p>
    <w:bookmarkEnd w:id="171"/>
    <w:bookmarkStart w:name="z234" w:id="172"/>
    <w:p>
      <w:pPr>
        <w:spacing w:after="0"/>
        <w:ind w:left="0"/>
        <w:jc w:val="both"/>
      </w:pPr>
      <w:r>
        <w:rPr>
          <w:rFonts w:ascii="Times New Roman"/>
          <w:b w:val="false"/>
          <w:i w:val="false"/>
          <w:color w:val="000000"/>
          <w:sz w:val="28"/>
        </w:rPr>
        <w:t>
      (мемлекеттік органның атауы)</w:t>
      </w:r>
    </w:p>
    <w:bookmarkEnd w:id="172"/>
    <w:bookmarkStart w:name="z235" w:id="173"/>
    <w:p>
      <w:pPr>
        <w:spacing w:after="0"/>
        <w:ind w:left="0"/>
        <w:jc w:val="both"/>
      </w:pPr>
      <w:r>
        <w:rPr>
          <w:rFonts w:ascii="Times New Roman"/>
          <w:b w:val="false"/>
          <w:i w:val="false"/>
          <w:color w:val="000000"/>
          <w:sz w:val="28"/>
        </w:rPr>
        <w:t>
      _________________________________________________________________</w:t>
      </w:r>
    </w:p>
    <w:bookmarkEnd w:id="173"/>
    <w:bookmarkStart w:name="z236" w:id="174"/>
    <w:p>
      <w:pPr>
        <w:spacing w:after="0"/>
        <w:ind w:left="0"/>
        <w:jc w:val="both"/>
      </w:pPr>
      <w:r>
        <w:rPr>
          <w:rFonts w:ascii="Times New Roman"/>
          <w:b w:val="false"/>
          <w:i w:val="false"/>
          <w:color w:val="000000"/>
          <w:sz w:val="28"/>
        </w:rPr>
        <w:t>
      (бағалау мерзімі жыл)</w:t>
      </w:r>
    </w:p>
    <w:bookmarkEnd w:id="174"/>
    <w:bookmarkStart w:name="z237" w:id="175"/>
    <w:p>
      <w:pPr>
        <w:spacing w:after="0"/>
        <w:ind w:left="0"/>
        <w:jc w:val="both"/>
      </w:pPr>
      <w:r>
        <w:rPr>
          <w:rFonts w:ascii="Times New Roman"/>
          <w:b w:val="false"/>
          <w:i w:val="false"/>
          <w:color w:val="000000"/>
          <w:sz w:val="28"/>
        </w:rPr>
        <w:t>
      Бағалау нәтижелері</w:t>
      </w:r>
    </w:p>
    <w:bookmarkEnd w:id="1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76"/>
          <w:p>
            <w:pPr>
              <w:spacing w:after="20"/>
              <w:ind w:left="20"/>
              <w:jc w:val="both"/>
            </w:pPr>
            <w:r>
              <w:rPr>
                <w:rFonts w:ascii="Times New Roman"/>
                <w:b w:val="false"/>
                <w:i w:val="false"/>
                <w:color w:val="000000"/>
                <w:sz w:val="20"/>
              </w:rPr>
              <w:t xml:space="preserve">
№ </w:t>
            </w:r>
          </w:p>
          <w:bookmarkEnd w:id="176"/>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7"/>
          <w:p>
            <w:pPr>
              <w:spacing w:after="20"/>
              <w:ind w:left="20"/>
              <w:jc w:val="both"/>
            </w:pPr>
            <w:r>
              <w:rPr>
                <w:rFonts w:ascii="Times New Roman"/>
                <w:b w:val="false"/>
                <w:i w:val="false"/>
                <w:color w:val="000000"/>
                <w:sz w:val="20"/>
              </w:rPr>
              <w:t>
1.</w:t>
            </w:r>
          </w:p>
          <w:bookmarkEnd w:id="1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8"/>
          <w:p>
            <w:pPr>
              <w:spacing w:after="20"/>
              <w:ind w:left="20"/>
              <w:jc w:val="both"/>
            </w:pPr>
            <w:r>
              <w:rPr>
                <w:rFonts w:ascii="Times New Roman"/>
                <w:b w:val="false"/>
                <w:i w:val="false"/>
                <w:color w:val="000000"/>
                <w:sz w:val="20"/>
              </w:rPr>
              <w:t>
2.</w:t>
            </w:r>
          </w:p>
          <w:bookmarkEnd w:id="1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9"/>
          <w:p>
            <w:pPr>
              <w:spacing w:after="20"/>
              <w:ind w:left="20"/>
              <w:jc w:val="both"/>
            </w:pPr>
            <w:r>
              <w:rPr>
                <w:rFonts w:ascii="Times New Roman"/>
                <w:b w:val="false"/>
                <w:i w:val="false"/>
                <w:color w:val="000000"/>
                <w:sz w:val="20"/>
              </w:rPr>
              <w:t>
...</w:t>
            </w:r>
          </w:p>
          <w:bookmarkEnd w:id="1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 w:id="180"/>
    <w:p>
      <w:pPr>
        <w:spacing w:after="0"/>
        <w:ind w:left="0"/>
        <w:jc w:val="both"/>
      </w:pPr>
      <w:r>
        <w:rPr>
          <w:rFonts w:ascii="Times New Roman"/>
          <w:b w:val="false"/>
          <w:i w:val="false"/>
          <w:color w:val="000000"/>
          <w:sz w:val="28"/>
        </w:rPr>
        <w:t>
      Комиссия қорытындысы:</w:t>
      </w:r>
    </w:p>
    <w:bookmarkEnd w:id="180"/>
    <w:bookmarkStart w:name="z243" w:id="181"/>
    <w:p>
      <w:pPr>
        <w:spacing w:after="0"/>
        <w:ind w:left="0"/>
        <w:jc w:val="both"/>
      </w:pPr>
      <w:r>
        <w:rPr>
          <w:rFonts w:ascii="Times New Roman"/>
          <w:b w:val="false"/>
          <w:i w:val="false"/>
          <w:color w:val="000000"/>
          <w:sz w:val="28"/>
        </w:rPr>
        <w:t>
      _________________________________________________________________</w:t>
      </w:r>
    </w:p>
    <w:bookmarkEnd w:id="181"/>
    <w:bookmarkStart w:name="z244" w:id="182"/>
    <w:p>
      <w:pPr>
        <w:spacing w:after="0"/>
        <w:ind w:left="0"/>
        <w:jc w:val="both"/>
      </w:pPr>
      <w:r>
        <w:rPr>
          <w:rFonts w:ascii="Times New Roman"/>
          <w:b w:val="false"/>
          <w:i w:val="false"/>
          <w:color w:val="000000"/>
          <w:sz w:val="28"/>
        </w:rPr>
        <w:t>
      Тексерілді:</w:t>
      </w:r>
    </w:p>
    <w:bookmarkEnd w:id="182"/>
    <w:bookmarkStart w:name="z245" w:id="183"/>
    <w:p>
      <w:pPr>
        <w:spacing w:after="0"/>
        <w:ind w:left="0"/>
        <w:jc w:val="both"/>
      </w:pPr>
      <w:r>
        <w:rPr>
          <w:rFonts w:ascii="Times New Roman"/>
          <w:b w:val="false"/>
          <w:i w:val="false"/>
          <w:color w:val="000000"/>
          <w:sz w:val="28"/>
        </w:rPr>
        <w:t>
      Комиссияның хатшысы: ___________________________ Күні:____________</w:t>
      </w:r>
    </w:p>
    <w:bookmarkEnd w:id="183"/>
    <w:bookmarkStart w:name="z246" w:id="184"/>
    <w:p>
      <w:pPr>
        <w:spacing w:after="0"/>
        <w:ind w:left="0"/>
        <w:jc w:val="both"/>
      </w:pPr>
      <w:r>
        <w:rPr>
          <w:rFonts w:ascii="Times New Roman"/>
          <w:b w:val="false"/>
          <w:i w:val="false"/>
          <w:color w:val="000000"/>
          <w:sz w:val="28"/>
        </w:rPr>
        <w:t>
      (тегі, аты-жөні, қолы)</w:t>
      </w:r>
    </w:p>
    <w:bookmarkEnd w:id="184"/>
    <w:bookmarkStart w:name="z247" w:id="185"/>
    <w:p>
      <w:pPr>
        <w:spacing w:after="0"/>
        <w:ind w:left="0"/>
        <w:jc w:val="both"/>
      </w:pPr>
      <w:r>
        <w:rPr>
          <w:rFonts w:ascii="Times New Roman"/>
          <w:b w:val="false"/>
          <w:i w:val="false"/>
          <w:color w:val="000000"/>
          <w:sz w:val="28"/>
        </w:rPr>
        <w:t>
      Комиссияның төрағасы: ____________________________ Күні: ___________</w:t>
      </w:r>
    </w:p>
    <w:bookmarkEnd w:id="185"/>
    <w:bookmarkStart w:name="z248" w:id="186"/>
    <w:p>
      <w:pPr>
        <w:spacing w:after="0"/>
        <w:ind w:left="0"/>
        <w:jc w:val="both"/>
      </w:pPr>
      <w:r>
        <w:rPr>
          <w:rFonts w:ascii="Times New Roman"/>
          <w:b w:val="false"/>
          <w:i w:val="false"/>
          <w:color w:val="000000"/>
          <w:sz w:val="28"/>
        </w:rPr>
        <w:t>
      (тегі, аты-жөні, қолы)</w:t>
      </w:r>
    </w:p>
    <w:bookmarkEnd w:id="186"/>
    <w:bookmarkStart w:name="z249" w:id="187"/>
    <w:p>
      <w:pPr>
        <w:spacing w:after="0"/>
        <w:ind w:left="0"/>
        <w:jc w:val="both"/>
      </w:pPr>
      <w:r>
        <w:rPr>
          <w:rFonts w:ascii="Times New Roman"/>
          <w:b w:val="false"/>
          <w:i w:val="false"/>
          <w:color w:val="000000"/>
          <w:sz w:val="28"/>
        </w:rPr>
        <w:t>
      Комиссияның мүшесі: _____________________________ Күні:____________</w:t>
      </w:r>
    </w:p>
    <w:bookmarkEnd w:id="187"/>
    <w:bookmarkStart w:name="z250" w:id="188"/>
    <w:p>
      <w:pPr>
        <w:spacing w:after="0"/>
        <w:ind w:left="0"/>
        <w:jc w:val="both"/>
      </w:pPr>
      <w:r>
        <w:rPr>
          <w:rFonts w:ascii="Times New Roman"/>
          <w:b w:val="false"/>
          <w:i w:val="false"/>
          <w:color w:val="000000"/>
          <w:sz w:val="28"/>
        </w:rPr>
        <w:t>
      (тегі, аты-жөні, қолы)</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