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fda69c8" w14:textId="fda69c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Панфилов аудандық мәслихатының 2017 жылғы 22 желтоқсандағы "Панфилов ауданының 2018-2020 жылдарға арналған бюджеті туралы" № 6-27-173 шешіміне өзгерістер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Алматы облысы Панфилов аудандық мәслихатының 2018 жылғы 23 ақпандағы № 6-30-194 шешімі. Алматы облысы Әділет департаментінде 2018 жылы 13 наурызда 4547 болып тіркелді</w:t>
      </w:r>
    </w:p>
    <w:p>
      <w:pPr>
        <w:spacing w:after="0"/>
        <w:ind w:left="0"/>
        <w:jc w:val="both"/>
      </w:pPr>
      <w:bookmarkStart w:name="z7" w:id="0"/>
      <w:r>
        <w:rPr>
          <w:rFonts w:ascii="Times New Roman"/>
          <w:b w:val="false"/>
          <w:i w:val="false"/>
          <w:color w:val="000000"/>
          <w:sz w:val="28"/>
        </w:rPr>
        <w:t xml:space="preserve">
      2008 жылғы 4 желтоқсандағы Қазақстан Республикасының Бюджет кодексінің 104-бабының 4-тармағының </w:t>
      </w:r>
      <w:r>
        <w:rPr>
          <w:rFonts w:ascii="Times New Roman"/>
          <w:b w:val="false"/>
          <w:i w:val="false"/>
          <w:color w:val="000000"/>
          <w:sz w:val="28"/>
        </w:rPr>
        <w:t>5)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106-бабының </w:t>
      </w:r>
      <w:r>
        <w:rPr>
          <w:rFonts w:ascii="Times New Roman"/>
          <w:b w:val="false"/>
          <w:i w:val="false"/>
          <w:color w:val="000000"/>
          <w:sz w:val="28"/>
        </w:rPr>
        <w:t>4-тармағына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"Қазақстан Республикасындағы жергілікті мемлекеттік басқару және өзін-өзі басқару туралы" 2001 жылғы 23 қаңтардағы Қазақстан Республикасы Заңының 6-бабының 1-тармағының </w:t>
      </w:r>
      <w:r>
        <w:rPr>
          <w:rFonts w:ascii="Times New Roman"/>
          <w:b w:val="false"/>
          <w:i w:val="false"/>
          <w:color w:val="000000"/>
          <w:sz w:val="28"/>
        </w:rPr>
        <w:t>1)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Панфилов аудандық мәслихаты ШЕШІМ ҚАБЫЛДАДЫ:</w:t>
      </w:r>
    </w:p>
    <w:bookmarkEnd w:id="0"/>
    <w:bookmarkStart w:name="z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Панфилов аудандық мәслихатының "Панфилов ауданының 2018-2020 жылдарға арналған бюджеті туралы" 2017 жылғы 22 желтоқсандағы № 6-27-173 (Нормативтік құқықтық актілерді мемлекеттік тіркеу тізілімінде </w:t>
      </w:r>
      <w:r>
        <w:rPr>
          <w:rFonts w:ascii="Times New Roman"/>
          <w:b w:val="false"/>
          <w:i w:val="false"/>
          <w:color w:val="000000"/>
          <w:sz w:val="28"/>
        </w:rPr>
        <w:t>№ 4454</w:t>
      </w:r>
      <w:r>
        <w:rPr>
          <w:rFonts w:ascii="Times New Roman"/>
          <w:b w:val="false"/>
          <w:i w:val="false"/>
          <w:color w:val="000000"/>
          <w:sz w:val="28"/>
        </w:rPr>
        <w:t xml:space="preserve"> тіркелген, 2018 жылдың 27 қаңтарында Қазақстан Республикасы нормативтік құқықтық актілерінің эталондық бақылау банкінде жарияланған) шешіміне келесі өзгерістер енгізілсін:</w:t>
      </w:r>
    </w:p>
    <w:bookmarkEnd w:id="1"/>
    <w:bookmarkStart w:name="z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1-тармағы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баяндалсын:</w:t>
      </w:r>
    </w:p>
    <w:bookmarkEnd w:id="2"/>
    <w:bookmarkStart w:name="z1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2018-2020 жылдарға арналған аудандық бюджет тиісінше осы шешімнің 1, 2, 3-қосымшаларына сәйкес, оның ішінде 2018 жылға келесі көлемдерде бекітілсін:</w:t>
      </w:r>
    </w:p>
    <w:bookmarkEnd w:id="3"/>
    <w:bookmarkStart w:name="z1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13973198 мың теңге, оның ішінде: </w:t>
      </w:r>
    </w:p>
    <w:bookmarkEnd w:id="4"/>
    <w:bookmarkStart w:name="z1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түсімдер 2349666 мың теңге; </w:t>
      </w:r>
    </w:p>
    <w:bookmarkEnd w:id="5"/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салықтық емес түсімдер 20500 мың теңге; 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негізгі капиталды сатудан түсетін түсімдер 42000 мың теңге; 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трансферттер түсімдері 11561032 мың теңге; 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шығындар 14060313 мың теңге; 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3) таза бюджеттік кредиттеу 67360 мың теңге, оның ішінде: 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 82973 мың теңге; 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бюджеттік кредиттерді өтеу 15613 мың теңге; </w:t>
      </w:r>
    </w:p>
    <w:bookmarkEnd w:id="12"/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0 мың теңге;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5) бюджет тапшылығы (профициті) (-) 154475 мың теңге; </w:t>
      </w:r>
    </w:p>
    <w:bookmarkEnd w:id="14"/>
    <w:bookmarkStart w:name="z22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154475 мың теңге.".</w:t>
      </w:r>
    </w:p>
    <w:bookmarkEnd w:id="15"/>
    <w:bookmarkStart w:name="z23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баяндалсын. </w:t>
      </w:r>
    </w:p>
    <w:bookmarkEnd w:id="16"/>
    <w:bookmarkStart w:name="z24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3. Осы шешімнің орындалуын бақылау Панфилов аудандық мәслихатының "Бюджет, экономика, аграрлық, кәсіпкерлік, өндіріс, автокөлік жолдары және құрылыс мәселелері жөніндегі" тұрақты комиссиясына жүктелсін. </w:t>
      </w:r>
    </w:p>
    <w:bookmarkEnd w:id="17"/>
    <w:bookmarkStart w:name="z25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шешім 2018 жылғы 1 қаңтардан бастап қолданысқа енгізіледі.</w:t>
      </w:r>
    </w:p>
    <w:bookmarkEnd w:id="1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Панфилов аудандық мәслихатының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сессиясы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Ұ. Бегімбекова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Панфилов аудандық мәслихатының хатшысы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Е. Шоқпаров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8650"/>
        <w:gridCol w:w="5430"/>
      </w:tblGrid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Панфилов аудандық мәслихатының 2018 жылғы "23" ақпандағы "Панфилов аудандық мәслихатының 2017 жылғы 22 желтоқсандағы "Панфилов ауданының 2018-2020 жылдарға арналған бюджеті туралы" № 6-27-173 шешіміне өзгерістер енгізу туралы" № 6-30-194 шешіміне қосымша</w:t>
            </w:r>
          </w:p>
        </w:tc>
      </w:tr>
      <w:tr>
        <w:trPr>
          <w:trHeight w:val="30" w:hRule="atLeast"/>
        </w:trPr>
        <w:tc>
          <w:tcPr>
            <w:tcW w:w="86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543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Панфилов аудандық мәслихатының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2017 жылғы 22 желтоқсандағы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"Панфилов ауданының 2018-2020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жылдарға арналған бюджеті туралы"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№ 6-27-173 шешімімен бекітілген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1-қосымша</w:t>
            </w:r>
          </w:p>
        </w:tc>
      </w:tr>
    </w:tbl>
    <w:bookmarkStart w:name="z35" w:id="1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2018 жылға арналған аудандық бюджет</w:t>
      </w:r>
    </w:p>
    <w:bookmarkEnd w:id="19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91"/>
        <w:gridCol w:w="1228"/>
        <w:gridCol w:w="791"/>
        <w:gridCol w:w="5630"/>
        <w:gridCol w:w="38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6" w:id="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20"/>
        </w:tc>
        <w:tc>
          <w:tcPr>
            <w:tcW w:w="38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7" w:id="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1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8" w:id="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39" w:id="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0" w:id="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1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13973198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2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2349666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2220716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5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2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6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ішкі салықтар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78900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7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8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ресурстарды пайдаланғаны үшін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9" w:id="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және кәсіби қызметті жүргізгені үшін алынатын алымдар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0" w:id="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Ойын бизнесіне салық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1" w:id="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Заңдық маңызы бар іс-әрекеттерді жасағаны және (немесе) оған уәкілеттігі бар мемлекеттік органдар немесе лауазымды адамдар құжаттар бергені үшін алынатын міндетті төлемдер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2" w:id="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баж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41650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3" w:id="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  <w:bookmarkEnd w:id="3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4" w:id="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5" w:id="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3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12300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0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4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1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8" w:id="4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  <w:bookmarkEnd w:id="42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9" w:id="4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3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Жерді және материалдық емес активтерді сату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0" w:id="4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4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Жерді сату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42000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1" w:id="4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  <w:bookmarkEnd w:id="45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11561032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2" w:id="4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6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Төмен тұрған мемлекеттiк басқару органдарынан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4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7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қалалардың, ауылдардың, кенттердің, ауылдық округтардың бюджеттерінен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324101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4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8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11236931</w:t>
            </w:r>
          </w:p>
        </w:tc>
      </w:tr>
      <w:tr>
        <w:trPr>
          <w:trHeight w:val="30" w:hRule="atLeast"/>
        </w:trPr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5" w:id="4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49"/>
        </w:tc>
        <w:tc>
          <w:tcPr>
            <w:tcW w:w="122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6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Облыстық бюджеттен түсетін трансферттер </w:t>
            </w:r>
          </w:p>
        </w:tc>
        <w:tc>
          <w:tcPr>
            <w:tcW w:w="38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11236931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6"/>
        <w:gridCol w:w="539"/>
        <w:gridCol w:w="1136"/>
        <w:gridCol w:w="1136"/>
        <w:gridCol w:w="6024"/>
        <w:gridCol w:w="2629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5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50"/>
        </w:tc>
        <w:tc>
          <w:tcPr>
            <w:tcW w:w="26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5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1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8" w:id="5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9" w:id="5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0" w:id="5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1" w:id="5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5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2" w:id="5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14060313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3" w:id="5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  <w:bookmarkEnd w:id="5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276003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74" w:id="5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5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222912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мәслихатының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19589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қызметін қамтамасыз ету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97721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29219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75983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22401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бюджетін орындау және коммуналдық меншігін басқару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18687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 салу мақсатында мүлікті бағалауды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Жекешелендіру, коммуналдық меншікті басқару, жекешелендіруден кейінгі қызмет және осыған байланысты дауларды реттеу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Жоспарлау және статистикалық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30690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Экономикалық саясатты, мемлекеттік жоспарлау жүйесін қалыптастыру және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22890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2" w:id="5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  <w:bookmarkEnd w:id="5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Қорғаныс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54472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Әскери мұқтаждар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Жалпыға бірдей әскери міндетті атқару шеңберіндегі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Төтенше жағдайлар жөнiндегi жұмыстарды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әкімінің аппараты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ауқымындағы төтенше жағдайлардың алдын алу және оларды жою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ауқымдағы дала өрттерінің, сондай-ақ мемлекеттік өртке қарсы қызмет органдары құрылмаған елдi мекендерде өрттердің алдын алу және оларды сөндіру жөніндегі іс-шаралар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0" w:id="6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  <w:bookmarkEnd w:id="6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тәртіп, қауіпсіздік, құқықтық, сот, қылмыстық-атқару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229344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1" w:id="6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Құқық қорғау қызметi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2" w:id="6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3" w:id="6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пен қауіпсіздік объектілерін салу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212702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Қоғамдық тәртіп және қауіпсіздік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5" w:id="6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6" w:id="6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 жол қозғалысы қауiпсiздiгін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16642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07" w:id="6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  <w:bookmarkEnd w:id="6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8472692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дейiнгi тәрбие және оқыту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Мектепке дейінгі білім беру ұйымдарында мемлекеттік білім беру тапсырысын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458668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6662417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5840535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5805941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Балаларға қосымша білім беру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34594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дене шынықтыру және спорт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Балалар мен жасөспірімдерге спорт бойынша қосымша білім беру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108478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Бастауыш, негізгі орта және жалпы орта білім беру объектілерін салу және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713404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Бiлiм беру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1351607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17454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баланы (жетім балаларды) және ата-аналарының қамқорынсыз қалған баланы (балаларды) күтіп-ұстауға қамқоршыларға (қорғаншыларға) ай сайынғы ақшалай қаражат төлемі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579221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7" w:id="6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424952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8" w:id="6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  <w:bookmarkEnd w:id="6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749143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29" w:id="6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6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қамсыздандыру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262958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0" w:id="7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1" w:id="7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атаулы әлеуметтік көмек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257046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2" w:id="7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білім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33" w:id="7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Жетім балаларды және ата-аналарының қамқорынсыз қалған, отбасылық үлгідегі балалар үйлері мен асыраушы отбасыларындағы балаларды мемлекеттік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446955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бағдарламасы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188735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Ауылдық жерлерде тұратын денсаулық сақтау, білім беру, әлеуметтік қамтамасыз ету, мәдениет, спорт және ветеринар мамандарына отын сатып алуға Қазақстан Республикасының заңнамасына сәйкес әлеуметтік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33870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үйге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Үйден тәрбиеленіп оқытылатын мүгедек балаларды материалдық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әлеуметтiк көмек көрсету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60393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Мүгедектерді оңалту жеке бағдарламасына сәйкес, мұқтаж мүгедектерді міндетті гигиеналық құралдармен және ымдау тілі мамандарының қызмет көрсетуін, жеке көмекшілермен қамтамасыз ету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98312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Жұмыспен қамту орталықтарының қызметін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43390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қамтамасыз ету салаларындағы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39230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30874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49" w:id="7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Республикасында мүгедектердің құқықтарын қамтамасыз ету және өмір сүру сапасын жақсарту жөніндегі 2012 - 2018 жылдарға арналған іс-шаралар жоспарын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0" w:id="7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  <w:bookmarkEnd w:id="7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2662040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2578250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мұқтажы үшін жер учаскелерін алу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2556612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тұрғын үй қорының тұрғын үйін жобалау және (немесе) салу, реконструкциялау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234006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Инженерлік-коммуникациялық инфрақұрылымды жобалау, дамыту және (немесе) жайластыру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2322606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7" w:id="7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19638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8" w:id="7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 және тұрғын үй қоры саласында жергілікті деңгейде мемлекеттік саясатты іске асыру бойынша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10243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59" w:id="7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0" w:id="7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7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бюджеттерден берілетін ағымдағы нысаналы 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Коммуналдық шаруашылық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Сумен жабдықтау және су бұру жүйелерін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23028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Елді-мекендерді көркейту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5" w:id="8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тұрғын үй-коммуналдық шаруашылық және тұрғын үй инспекциясы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60762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6" w:id="8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мекендердiң санитариясын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7" w:id="8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Елдi мекендердегі көшелердi жарықтандыру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2561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8" w:id="8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және көгалдандыру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57778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69" w:id="8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  <w:bookmarkEnd w:id="8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287523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 саласындағы қызмет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Мәдени-демалыс жұмысын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152685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Спорт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дене шынықтыру және спорт бөлімі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дене шынықтыру және спорт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7799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(облыстық маңызы бар қалалық) деңгейде спорттық жарыстар өткiзу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Әртүрлi спорт түрлерi бойынша аудан (облыстық маңызы бар қала) құрама командаларының мүшелерiн дайындау және олардың облыстық спорт жарыстарына қатысуы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14500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Ақпараттық кеңiстiк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79564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58587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(қалалық) кiтапханалардың жұмыс iстеуi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57552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тiлдi және Қазақстан халқының басқа да тiлдерін дамыту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1035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ақпараттық саясат жүргізу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20977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28739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мәдениет және тілдерді дамыту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12149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тілдерді және мәдениетті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Ведомстволық бағыныстағы мемлекеттік мекемелерінің және ұйымдарының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ішкі саясат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16590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ақпарат, мемлекеттілікті нығайту және азаматтардың әлеуметтік сенімділігін қалыптастыру саласында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16430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194" w:id="8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8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273910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230892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ауыл шаруашылығы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18294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17814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473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ветеринария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212598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15882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Ауру жануарларды санитарлық союды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Қаңғыбас иттер мен мысықтарды аулауды және жоюды ұйымдастыру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Алып қойылатын және жойылатын ауру жануарлардың, жануарлардан алынатын өнімдер мен шикізаттың құнын иелеріне өтеу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2129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Жануарлардың энзоотиялық аурулары бойынша ветеринариялық іс-шараларды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1141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 шаруашылығы жануарларын сәйкестендіру жөніндегі іс-шараларды өткізу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4819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Эпизоотияға қарсы іс-шаралар жүргізу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185098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жер қатынастары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28838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14918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Аудандардың, облыстық маңызы бар, аудандық маңызы бар қалалардың, кенттердiң, ауылдардың, ауылдық округтердiң шекарасын белгiлеу кезiнде жүргiзiлетiн жерге орналастыру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4" w:id="8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5" w:id="8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8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Мамандардың әлеуметтік көмек көрсетуі жөніндегі шараларды іске асыру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14180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16" w:id="8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  <w:bookmarkEnd w:id="8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Өнеркәсіп, 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Сәулет, қала құрылысы және құрылыс қызметі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34898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құрылыс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20748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құрылыс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20508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сәулет және қала құрылысы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14150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11777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органның күрделі шығыстары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4" w:id="8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  <w:bookmarkEnd w:id="8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709731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көлiгi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702273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 жолдарының жұмыс істеуін қамтамасыз ету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238153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045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автомобиль жолдарын және елді-мекендердің көшелерін күрделі және орташа жөндеу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464120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29" w:id="9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және коммуникациялар саласындағы өзге де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0" w:id="9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1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485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жолаушылар көлігі және автомобиль жолдары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7458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1" w:id="9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2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7298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2" w:id="9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3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33" w:id="9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  <w:bookmarkEnd w:id="94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28283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Кәсiпкерлiк қызметтi қолдау және бәсекелестікті қорғау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кәсіпкерлік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13337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кәсіпкерлікті дамыту саласындағы мемлекеттік саясатты іске асыру жөніндегі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9417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Кәсіпкерлік қызметті қолдау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3600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органның күрделі шығыстары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Ауданның (облыстық маңызы бар қаланың) жергілікті атқарушы органының резерві 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14946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2" w:id="9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  <w:bookmarkEnd w:id="95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282274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Нысаналы пайдаланылмаған (толық пайдаланылмаған) трансферттерді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4109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6" w:id="9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6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Субвенциялар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277750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7" w:id="9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7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Қазақстан Республикасының Ұлттық қорынан берілетін нысаналы трансферт есебінен республикалық бюджеттен бөлінген пайдаланылмаған (түгел пайдаланылмаған) нысаналы трансферттердің сомасын қайтару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415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8" w:id="9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8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кредиттеу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67360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49" w:id="9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99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0" w:id="10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  <w:bookmarkEnd w:id="100"/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Ауыл, су, орман, балық шаруашылығы, қоршаған ортаны қорғау және жер қатынастары саласындағы басқа да қызметтер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453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экономика және бюджеттік жоспарлау бөлімі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8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Мамандарды әлеуметтік қолдау шараларын іске асыру үшін бюджеттік кредиттер</w:t>
            </w:r>
          </w:p>
        </w:tc>
        <w:tc>
          <w:tcPr>
            <w:tcW w:w="26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29"/>
        <w:gridCol w:w="2219"/>
        <w:gridCol w:w="1430"/>
        <w:gridCol w:w="2622"/>
        <w:gridCol w:w="460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4" w:id="10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01"/>
        </w:tc>
        <w:tc>
          <w:tcPr>
            <w:tcW w:w="460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5" w:id="10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2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6" w:id="10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3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7" w:id="10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4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8" w:id="10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05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59" w:id="10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  <w:bookmarkEnd w:id="106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0" w:id="10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7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1" w:id="10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08"/>
        </w:tc>
        <w:tc>
          <w:tcPr>
            <w:tcW w:w="221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3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62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46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63"/>
        <w:gridCol w:w="1463"/>
        <w:gridCol w:w="1463"/>
        <w:gridCol w:w="1463"/>
        <w:gridCol w:w="3904"/>
        <w:gridCol w:w="2544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2" w:id="10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09"/>
        </w:tc>
        <w:tc>
          <w:tcPr>
            <w:tcW w:w="254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3" w:id="11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0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4" w:id="11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1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5" w:id="11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2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6" w:id="11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3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7" w:id="11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14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8" w:id="11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5"/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4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90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операциялар бойынша сальдо</w:t>
            </w:r>
          </w:p>
        </w:tc>
        <w:tc>
          <w:tcPr>
            <w:tcW w:w="2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871"/>
        <w:gridCol w:w="1871"/>
        <w:gridCol w:w="1871"/>
        <w:gridCol w:w="3432"/>
        <w:gridCol w:w="3255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69" w:id="11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16"/>
        </w:tc>
        <w:tc>
          <w:tcPr>
            <w:tcW w:w="325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0" w:id="11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7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1" w:id="11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8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2" w:id="11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19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3" w:id="12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0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4" w:id="12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1"/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87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4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32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108"/>
        <w:gridCol w:w="1720"/>
        <w:gridCol w:w="1108"/>
        <w:gridCol w:w="3777"/>
        <w:gridCol w:w="4587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5" w:id="12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  <w:bookmarkEnd w:id="122"/>
        </w:tc>
        <w:tc>
          <w:tcPr>
            <w:tcW w:w="458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Сомасы (мың теңге) 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6" w:id="12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3"/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7" w:id="12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4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8" w:id="1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5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79" w:id="1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26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0" w:id="1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7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1" w:id="1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28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(профицитін пайдалану)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154475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2" w:id="1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  <w:bookmarkEnd w:id="129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Мемлекеттік ішкі қарыздар 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4" w:id="1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0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келісімшарттары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82973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5" w:id="1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  <w:bookmarkEnd w:id="131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қаражаттарының пайдаланылатын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6" w:id="1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2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  <w:tr>
        <w:trPr>
          <w:trHeight w:val="30" w:hRule="atLeast"/>
        </w:trPr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7" w:id="133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3"/>
        </w:tc>
        <w:tc>
          <w:tcPr>
            <w:tcW w:w="17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10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377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45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87115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487"/>
        <w:gridCol w:w="958"/>
        <w:gridCol w:w="2020"/>
        <w:gridCol w:w="2020"/>
        <w:gridCol w:w="2732"/>
        <w:gridCol w:w="3083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8" w:id="134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  <w:bookmarkEnd w:id="134"/>
        </w:tc>
        <w:tc>
          <w:tcPr>
            <w:tcW w:w="308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 (мың теңге)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89" w:id="13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5"/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кіші топ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0" w:id="13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6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1" w:id="13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7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2" w:id="13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bookmarkEnd w:id="138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3" w:id="13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  <w:bookmarkEnd w:id="139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294" w:id="14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  <w:bookmarkEnd w:id="140"/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452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Ауданның (облыстық маңызы бар қаланың) қаржы бөлімі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  <w:tr>
        <w:trPr>
          <w:trHeight w:val="30" w:hRule="atLeast"/>
        </w:trPr>
        <w:tc>
          <w:tcPr>
            <w:tcW w:w="148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9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02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73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атқарушы органның жоғары тұрған бюджет алдындағы борышын өтеу</w:t>
            </w:r>
          </w:p>
        </w:tc>
        <w:tc>
          <w:tcPr>
            <w:tcW w:w="30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15613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