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c6ea" w14:textId="e69c6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мәслихатының 2018 жылғы 5 сәуірдегі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29-2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2018 жылғы 27 қарашадағы № 38-8 шешімі. Алматы облысы Әділет департаментінде 2018 жылы 6 желтоқсанда № 4926 болып тіркелді. Күші жойылды - Жетісу облысы Көасу аудандық мәслихатының 2023 жылғы 4 желтоқсандағы № 15-63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Көксу аудандық мәслихатының 04.12.2023 </w:t>
      </w:r>
      <w:r>
        <w:rPr>
          <w:rFonts w:ascii="Times New Roman"/>
          <w:b w:val="false"/>
          <w:i w:val="false"/>
          <w:color w:val="ff0000"/>
          <w:sz w:val="28"/>
        </w:rPr>
        <w:t>№ 15-63</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Көксу ауданы мәслихаты ШЕШІМ ҚАБЫЛДАДЫ:</w:t>
      </w:r>
    </w:p>
    <w:bookmarkStart w:name="z8" w:id="1"/>
    <w:p>
      <w:pPr>
        <w:spacing w:after="0"/>
        <w:ind w:left="0"/>
        <w:jc w:val="both"/>
      </w:pPr>
      <w:r>
        <w:rPr>
          <w:rFonts w:ascii="Times New Roman"/>
          <w:b w:val="false"/>
          <w:i w:val="false"/>
          <w:color w:val="000000"/>
          <w:sz w:val="28"/>
        </w:rPr>
        <w:t xml:space="preserve">
      1. Көксу ауданы мәслихатының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5 сәуірдегі № 29-2 (Нормативтік құқықтық актілерді мемлекеттік тіркеу тізілімінде </w:t>
      </w:r>
      <w:r>
        <w:rPr>
          <w:rFonts w:ascii="Times New Roman"/>
          <w:b w:val="false"/>
          <w:i w:val="false"/>
          <w:color w:val="000000"/>
          <w:sz w:val="28"/>
        </w:rPr>
        <w:t>№ 4660</w:t>
      </w:r>
      <w:r>
        <w:rPr>
          <w:rFonts w:ascii="Times New Roman"/>
          <w:b w:val="false"/>
          <w:i w:val="false"/>
          <w:color w:val="000000"/>
          <w:sz w:val="28"/>
        </w:rPr>
        <w:t xml:space="preserve"> тіркелген, 2018 жылдың 27 сәуірінде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Көксу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7-тармақтары</w:t>
      </w:r>
      <w:r>
        <w:rPr>
          <w:rFonts w:ascii="Times New Roman"/>
          <w:b w:val="false"/>
          <w:i w:val="false"/>
          <w:color w:val="000000"/>
          <w:sz w:val="28"/>
        </w:rPr>
        <w:t xml:space="preserve"> келесі редакцияда баяндалсын: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ең жоғары мөлшері.";</w:t>
      </w:r>
    </w:p>
    <w:bookmarkEnd w:id="13"/>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76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Көксу ауданы мәслихатының "Заңдылық пен құқықтық тәртіп, тұрғындарды әлеуметтік қорғау, марапаттау және депутаттардың өкілеттігі жөніндегі"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Досымбеков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