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1e35c4" w14:textId="51e35c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Шектеу іс-шараларын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облысы Кербұлақ ауданы Басши ауылдық округі әкімінің 2018 жылғы 28 ақпандағы № 9 шешімі. Алматы облысы Әділет департаментінде 2018 жылы 6 наурызда № 4534 болып тіркелді. Күші жойылды - Алматы облысы Кербұлақ ауданы Басши ауылдық округі әкімінің 2018 жылғы 28 мамырдағы № 15 шешімімен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Алматы облысы Кербұлақ ауданы Басши ауылдық округі әкімінің 28.05.2018 </w:t>
      </w:r>
      <w:r>
        <w:rPr>
          <w:rFonts w:ascii="Times New Roman"/>
          <w:b w:val="false"/>
          <w:i w:val="false"/>
          <w:color w:val="ff0000"/>
          <w:sz w:val="28"/>
        </w:rPr>
        <w:t>№ 15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бастап қолданысқа енгізіледі).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"Ветеринария туралы" 2002 жылғы 10 шілдедегі Қазақстан Республикасы Заңының 10-1-бабының </w:t>
      </w:r>
      <w:r>
        <w:rPr>
          <w:rFonts w:ascii="Times New Roman"/>
          <w:b w:val="false"/>
          <w:i w:val="false"/>
          <w:color w:val="000000"/>
          <w:sz w:val="28"/>
        </w:rPr>
        <w:t>7)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және Кербұлақ ауданының бас мемлекеттік ветеринарлық-санитариялық инспекторының 2018 жылғы 9 қаңтарындағы № 15-14-001 ұсынысының негізінде, Басши ауылдық округінің әкімі ШЕШІМ ҚАБЫЛДАДЫ:</w:t>
      </w:r>
    </w:p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Кербұлақ ауданының Басши ауылдық округінің Нұрым ауылының аумағынан құтырық ауруының пайда болуына байланысты шектеу іс-шаралары белгіленсін. 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Осы шешімнің орындалуын бақылауды өзіме қалдырамын. 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әділет органдарында мемлекеттік тіркелген күннен бастап күшіне енеді және алғашқы ресми жарияланған күнінен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Округ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Бекмурза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