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392b" w14:textId="2273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2017 жылғы 21 желтоқсандағы "Кербұлақ ауданының 2018-2020 жылдарға арналған бюджеті туралы" № 22-123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2018 жылғы 22 қарашадағы № 41-219 шешімі. Алматы облысы Әділет департаментінде 2018 жылы 23 қарашада № 4875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аудандық мәслихатының "Кербұлақ ауданының 2018-2020 жылдарға арналған бюджеті туралы" 2017 жылғы 21 желтоқсандағы № 22-123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4472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24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осы шешімнің 1, 2 және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8 092 833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299 915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6 685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10 787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7 775 446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1 723 676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1 319 010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4 732 760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8 114 612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33 581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61 328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27 747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55 360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55 360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2018 жылға арналған аудандық бюджетте ауылдық округтердің бюджеттеріне аудандық бюджеттен берілетін бюджеттік субвенциялар көлемдері 216 877 мың теңге сомасында көзделсін,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Талдыбұлақ ауылдық округіне 10 496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Алтынемел ауылдық округіне 14 697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Қоғалы ауылдық округіне 28 673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Көксу ауылдық округіне 13 863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 ауылдық округіне 15 049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Қарашоқы ауылдық округіне 36 148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Басши ауылдық округіне 23 510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Шанханай ауылдық округіне 17 860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Сарыөзек ауылдық округіне 40 897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Жайнақ батыр ауылдық округіне 15 684 мың теңге.".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"Аудан экономикасы мен бюджеті, салық, кіші және орта кәсіпкерлікті қолдау, коммуналдық шаруашылық, көгалдандыру және халыққа қызмет көрсету жөніндегі" тұрақты комиссиясына жүктелсін.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Самылтыров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6"/>
        <w:gridCol w:w="5404"/>
      </w:tblGrid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"22"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2018-2020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22-123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енгізу туралы" № 41-219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2018-2020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22-123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5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8092833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пайдалануы үшін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7775446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7775446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"/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8114612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4848762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3969179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3844574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3844574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халқының басқа да тілдерін дамыту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 қатынастары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"/>
        </w:tc>
      </w:tr>
      <w:tr>
        <w:trPr>
          <w:trHeight w:val="3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"/>
        </w:tc>
      </w:tr>
      <w:tr>
        <w:trPr>
          <w:trHeight w:val="30" w:hRule="atLeast"/>
        </w:trPr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