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255f4" w14:textId="d3255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Қаратал ауданы бойынша бірыңғай тіркелген салықтың мөлшерлемелерін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Қаратал аудандық мәслихатының 2018 жылғы 11 желтоқсандағы № 46-175 шешімі. Алматы облысы Әділет департаментінде 2018 жылы 19 желтоқсанда № 4955 болып тіркелді. Күші жойылды - Алматы облысы Қаратал аудандық мәслихатының 2020 жылғы 31 наурыздағы № 68-242 шешімімен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облысы Қаратал аудандық мәслихатының 31.03.2020 </w:t>
      </w:r>
      <w:r>
        <w:rPr>
          <w:rFonts w:ascii="Times New Roman"/>
          <w:b w:val="false"/>
          <w:i w:val="false"/>
          <w:color w:val="ff0000"/>
          <w:sz w:val="28"/>
        </w:rPr>
        <w:t>№ 68-242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(2020 жылдың 1 қаңтарынан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(Салық кодексі) 2017 жылғы 25 желтоқсандағы Қазақстан Республикасы Кодексінің 546-бабының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Қаратал аудандық мәслихаты ШЕШІМ ҚАБЫЛДАДЫ: 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Қаратал ауданы аумағында қызметін жүзеге асыратын барлық салық төлеушілер үшін тіркелген салықтың бірыңғай мөлшерлемелері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Қаратал аудандық мәслихатының "Жоспарлау, бюджет, шаруашылық қызмет, құрылыс, жерді пайдалану, табиғат қорғау және табиғи қорды ұтымды пайдалану мәселелері жөніндегі" тұрақты комиссиясына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Қаратал ауданық 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Куйкалакова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Қаратал ауданық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Қаратал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11 желтоқсандағы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46-175 шешіміне қосымша</w:t>
            </w:r>
          </w:p>
        </w:tc>
      </w:tr>
    </w:tbl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Қаратал ауданы аумағында қызметін жүзеге асыратын барлық салық төлеушілер үшін тіркелген салықтың бірыңғай мөлшерлемелері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2"/>
        <w:gridCol w:w="7719"/>
        <w:gridCol w:w="2909"/>
      </w:tblGrid>
      <w:tr>
        <w:trPr>
          <w:trHeight w:val="30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"/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объектісінің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6"/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Тіркелген салықтың бірыңғай мөлшерлемелері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(айлық есептік көрсеткіштерімен)</w:t>
            </w:r>
          </w:p>
          <w:bookmarkEnd w:id="7"/>
        </w:tc>
      </w:tr>
      <w:tr>
        <w:trPr>
          <w:trHeight w:val="30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ойыншымен ойын өткізуге арналған ұтыссыз ойын автоматы</w:t>
            </w:r>
          </w:p>
          <w:bookmarkEnd w:id="8"/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Біреуден артық ойыншылардың қатысуымен ойын өткізуге арналған ұтыссыз ойын автоматы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өткізу үшiн пайдаланылатын дербес компьютер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жолы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 үстелі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және Алматы қалаларын және арнайы аймақты қоспанғанда, уәкелетті ұйымның елді мекенде орналасқан айырбастау пункті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