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7f698" w14:textId="467f6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Жетісу облысы Қаратал ауданының аумағында сайлау учаскелерін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Қаратал ауданы әкімінің 2018 жылғы 7 желтоқсандағы № 06 шешімі. Алматы облысы Әділет департаментінде 2018 жылы 13 желтоқсанда № 4951 болып тіркелді.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атауы жаңа редакцияда – Жетісу облысы Қаратал ауданы әкімінің 30.12.2022 </w:t>
      </w:r>
      <w:r>
        <w:rPr>
          <w:rFonts w:ascii="Times New Roman"/>
          <w:b w:val="false"/>
          <w:i w:val="false"/>
          <w:color w:val="ff0000"/>
          <w:sz w:val="28"/>
        </w:rPr>
        <w:t>№ 09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1995 жылғы 28 қыркүйектегі Қазақстан Республикасының Конституциялық заңының 23-бабының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Республикасының Заңының 33-бабының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әкімі ШЕШІМ ҚАБЫЛДАДЫ: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Жетісу облысы Қаратал ауданы аумағында сайлау учаскелері осы шешімнің қосымшасына сәйкес құрылсын.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Жетісу облысы Қаратал ауданы әкімінің 30.12.2022 </w:t>
      </w:r>
      <w:r>
        <w:rPr>
          <w:rFonts w:ascii="Times New Roman"/>
          <w:b w:val="false"/>
          <w:i w:val="false"/>
          <w:color w:val="000000"/>
          <w:sz w:val="28"/>
        </w:rPr>
        <w:t>№ 09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Қаратал ауданының әкімінің "Қаратал ауданы бойынша дауыс беруді өткізу және дауыс санау үшін сайлау учаскелерін құру туралы" 2015 жылғы 16 қаңтардағы № 01-01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3048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2015 жылдың 20 ақпанда "Әділет" ақпараттық-құқықтық жүйесінде жарияланған) шешімінің күші жойылды деп танылсын.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 әкімінің аппарат басшысының міндетін атқарушы Накипов Еркебұлан Серікқажыұлына жүктелсін.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Ракымбеков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ауданы әкімінің 2018 жылғы 7 желтоқсандағы № 6 шешіміне 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– Жетісу облысы Қаратал ауданы әкімінің 08.12.2025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қолданысқа енгізіледі).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Қаратал ауданының аумағындағы сайлау учаскелері</w:t>
      </w:r>
    </w:p>
    <w:bookmarkEnd w:id="5"/>
    <w:bookmarkStart w:name="z2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133 сайлау учаскесі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Үштөбе қаласы, Абай көшесі, № 57, "Жетісу облысы білім басқармасының Қаратал ауданы бойынша білім бөлімі" мемлекеттік мекемесінің "А.С.Пушкин атындағы мектепке дейінгі шағын орталығы бар орта мектебі" коммуналдық мемлекеттік мекемесі.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Үштөбе қаласы, көшелері: Жолбарыс батыр № 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79, 80, 81, 82, 83, 84, 85, 86, 87, 88, 89, 90, 91, 92, 93, 94, 95, 96, 97, 98, 99, 100, 101, 102, 103, 104, 105, 106, 107, 108, 109, 110, 111, 112, 113, 114, 115, 116, 117, 118, 119, 120, 121, 122, 123, 124, 125, 126, 127, 128, 129, 130, 131, 132, 135, 136, 137, 138, 139, 140, 141, 142, 143, 144, 145, 146, 147, 148, 149, 150, 151, 152, 153, 154, 155, 156, 157, 158, 159, 160, 161, 162, 163, 164, 165, 166, 167, 168, 169, 170, 171, 172, 173, 174, 175, 176, 177, 178, 179, 180, 181, 182, 183, 184, 185, 186, 187, 188, 189, 190, 191, 192, 193, 194, 195, 196, 197, 198, 199, 200, 201, 202, 203, 204, 205, 207, 209, 211; Төле би № 79, 80, 81, 82, 83, 84, 85, 86, 87, 88, 89, 90, 91, 92, 93, 94, 95, 96, 97, 98, 99, 100, 101, 102, 103, 104, 105, 106, 107, 108, 109, 110, 111, 112, 113, 114, 115, 115а, 116, 117, 118, 118а, 119, 120, 121, 122, 123, 124, 125, 126, 127, 128, 129, 130, 131, 132, 133, 134, 135, 136; Пронин № 29, 31, 32, 36, 37, 38, 39, 40, 41, 42, 43, 44, 45, 46, 47, 48, 49, 50, 51, 52, 53, 54, 55, 56, 57, 58, 59, 60, 61, 62, 63, 64, 65, 66, 67, 68, 69, 70, 72, 74, 76, 78, 80, 82, 84, 86, 88, 90; Сүйінбай № 4, 6, 8, 10, 12; Абай № 1, 2, 3, 4, 5, 6, 7, 8, 9, 10, 11, 12, 13, 14, 15, 16, 16 А, 17, 18, 19, 20, 21, 22, 23, 24, 25, 26, 27, 28, 29, 30, 31, 32, 33, 34, 35, 36, 37, 38, 39, 40, 41, 42, 43, 43 А, 44, 45, 46, 47, 48, 49, 50, 51, 52, 53, 54, 55, 56, 57, 58, 59, 60, 61, 62, 63, 64, 65, 66, 67, 68, 69, 70, 71, 72, 73, 74, 75, 76, 77, 78, 79, 80, 81, 82, 82б, 85, 87, 89, 91, 93, 95, 96; Амангелді № 1, 3, 4, 4а, 5, 6, 6а, 7, 7а, 8, 9, 10, 11, 12, 13, 14, 15, 16, 17, 18, 19, 20, 21, 22, 23, 24, 25, 26, 27, 28, 29, 31, 33, 35, 37, 39, 41, 43, 45, 47; Комсомольская № 1, 2, 3, 4, 5, 6, 7, 8, 9, 10, 11, 12; Морозов № 1, 2, 3, 4, 4а, 7, 9, 11, 12, 13, 14, 15, 16, 17, 18, 19, 20, 20а, 21, 22, 23, 24, 25, 26, 27, 28, 29, 30, 31, 32, 33, 34, 35, 36, 37, 38, 39, 40, 41, 42, 43, 44, 45, 46, 47, 48, 49, 50, 52, 54, 58; Қаблиса ақын № 79, 80, 81, 82, 83, 84, 85, 86, 87, 88, 89, 90 ,91, 92, 93, 94, 95, 96, 97, 98, 99, 100, 101, 102, 103, 104, 105, 106, 107, 108, 109, 110, 111, 112, 113, 114, 115, 116, 117, 118, 119, 120, 121, 122, 123, 124, 125, 126, 127, 128, 129, 130, 131, 132, 133, 134, 135, 136, 137, 138, 139, 140, 141, 142, 143, 144, 145, 146, 147, 148, 149, 150, 151, 152, 153, 154, 155, 156, 157, 158; Абылай хан № 14, 15, 16, 17, 18, 19, 20, 21, 22, 23, 24, 36, 40, 48, 50, 52, 54, 58, 60, 62, 64, 65, 66, 68, 72, 74, 76, 99, 100, 101, 102; Оспанов №7,9, 10, 11, 12, 13, 14, 15, 16, 17, 18, 19, 20, 21, 22, 23, 24, 25, 26, 27, 28, 29, 30, 31, 32, 33; Қабанбай батыр № 54, 56, 58, 59, 60, 61, 62, 63, 64, 65, 66, 67, 68, 69, 70, 71, 72, 73, 74, 75, 76, 77, 78, 79, 80, 81, 82, 83, 84, 85, 85а, 86, 87, 88, 89, 90, 91, 92, 93, 94, 95, 96, 97, 98, 99, 100, 101, 102, 103, 104, 105, 106, 107, 108, 109, 110, 111, 112, 113, 114, 115, 116, 117, 118, 119, 120, 121, 122, 123, 124, 125, 126, 127, 128, 129, 130, 131, 132, 133, 134, 135, 136, 137, 138, 139, 140, 142, 144, 146, 148, 150, 152, 154, 156, 158, 170, 172, 174, 174а, 176, 178, 180, 182, 184, 186, 188, 190, 191а.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тұйық көшелер: Жолбарыс батыр № 1, 2, 3, 4, 5, 6, 7, 8, 9, 10, 11, 12, 13, 14, 15, 16, 17, 18, 19, 20, 21, 22, 23, 24, 25, 26, 27, 28, 29, 30, 31, 32, 33, 34, 35, 36, 37, 38, 39, 40, 41, 42, 43, 44, 45, 46, 47, 48, 49, 50, 51, 52, 53, 54, 55, 56, 57, 58, 59, 60, 61, 62, 63, 64, 66; Пронин № 2, 3, 4, 6, 8, 10, 12, 14, 16; Морозов № 3, 3а, 4, 5, 6, 7, 8, 9, 10, 11, 12, 13, 14, 15, 16, 17, 18, 19, 20, 21, 22, 23, 24, 25, 26, 26а, 27, 28.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134 сайлау учаскесі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Үштөбе қаласы, Абылайхан көшесі, №22, "Азаматтарға арналған үкімет" мемлекеттік корпорациясы" коммерциялық емес акционерлік қоғамының Жетісу облысы бойынша филиалының Халыққа қызмет көрсету бойынша Қаратал аудандық бөлімі.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Үштөбе қаласы, көшелері: Төле би № 1, 2, 3, 4, 5, 6, 7, 8, 9, 10, 11, 12, 15, 18, 19, 20, 21, 22, 23, 30, 31, 32, 33, 34, 35, 36, 38, 40, 41, 42, 43, 44, 45, № 50, 53, 55, 51, 52, 53, 54, 55, 56, 57, 58, 71, 73; Лермонтов № 1, 3, 4, 5, 6, 7, 8, 10, 11, 12, 13, 17, 19, 23, 24, 25, 31, 32, 33, 34, 35, 36, 37, 38, 39, 41; Байтұғанов № 18, 25; Абдрахман ақын № 38, 40, 44, 46, 48, 50, 52, 54, 57, 58, 59, 60, 61, 62, 63, 65, 68, 69, 70, 72, 73, 75, 76, 78, 79, 80, 83, 87, 90, 91, 92, 93, 94, 96, 99, 101, 102, 104, 105, 106, 107, 115, 119, 121, 125, 127, 129, 131, 135; Жамбыл № 46, 48, 50, 52, 54, 57, 58, 59, 60, 61, 62, 63, 65, 68, 69, 70, 72, 73, 75, 76, 78, 79, 80, 83, 87, 90, 91, 92, 93, 94, 96, 99, 101, 102, 104, 105, 106, 107, 115, 119, 121, 125, 127, 129, 131, 135, 137, 139, 140, 143, 144, 146, 147, 148, 149, 150; Нүгербеков № 22, 24, 25, 26, 27, 28, 29, 31, 32, 33, 35, 36, 37, 38, 39, 40, 41, 42, 43, 44, 45, 46, 47, 48, 49, 50, 52, 55, 57, 59, 67, 71, 73, 77, 79; Шорабаева № 28, 30, 32, 36, 37, 38, 40, 41, 42, 43, 44, 45, 46, 49, 52, 54, 56, 58, 59, 61, 62, 63, 64, 67, 71, 72, 73, 74, 76, 78, 83, 84, 87, 88, 89, 91, 92, 93, 94, 95, 96, 97, 98, 99, 101, 102, 103, 105, 106, 107, 109, 111, 113, 119, 121, 123; Крылов № 2, 12, 14, 16, 18, 19, 20, 22, 24, 29, 31, 35, 43, 45; Байсақов № 43, 45, 47, 49, 51, 53, 54, 55, 56, 57, 58, 61, 62, 63, 64, 65, 66, 67, 68, 70, 71, 72, 73, 74, 75, 77, 79, 80, 81, 82, 83, 84, 85, 86, 88, 89, 90, 92, 93, 94, 95, 97, 98, 99, 100, 101, 102, 103, 104, 106, 112, 114, 116; Сайланбай № 29, 31, 32, 33, 34, 36, 37, 38, 39, 40, 41, 42, 44, 45, 46, 47, 48, 49, 50, 52, 56, 64, 66, 68, 70, 72; Төлендинов №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79, 80, 81, 82, 83; Шавров № 1, 2, 3, 4, 5, 6, 7, 8, 9, 10, 11, 12, 13, 14, 15, 16, 17, 18, 19, 20, 21, 22, 23, 24, 25, 26, 27, 28, 29, 30, 31, 32, 33, 34, 35, 36; Сәтпаев № 1, 2, 3, 5, 6, 7, 8, 9, 10, 11, 13, 19, 20, 21, 22, 24, 25, 27, 28, 29, 31, 33, 35, 37, 43; Масанчи № 1, 2, 3, 4, 5, 6, 7, 8, 9, 10, 11, 14, 15, 16, 17, 18, 19, 20, 21, 23, 25, 26, 27, 29, 31, 32, 33, 34, 35, 36, 37, 38, 40, 42, 43, 44, 45, 46, 47, 48, 49, 50, 51; Мира № 1, 3, 5, 6, 7, 8, 9, 10, 11, 12 ,13, 14, 15 ,16, 17, 18, 19, 20, 21, 22, 23, 24, 25, 26, 27, 28, 29, 30, 31, 32, 33, 34, 35, 36, 37, 38, 39, 40, 41, 42, 43, 44, 45, 46, 47, 48, 49, 50, 51, 52, 53, 54, 55, 56, 57, 58, 59; Ушинская № 5, 6, 7, 8, 9; Шевелев № 53, 55, 58, 59, 60, 61, 62, 63, 64, 65, 66, 67, 68, 69, 70, 71, 72, 73, 74, 75, 76, 77, 78, 79, 80, 81, 82, 83, 84, 85, 86, 87, 88, 89, 90, 91, 92, 93, 94, 95, 96, 97, 98, 99, 100, 101, 102, 103, 104, 105, 106, 107, 108, 109, 110, 111, 112, 113, 114, 115, 116, 117, 118, 119, 120, 121, 122, 123, 124, 125, 126, 127, 128, 129, 130, 131, 132, 133, 134, 135, 136, 137, 138, 139, 140.</w:t>
      </w:r>
    </w:p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тұйық көшелер: Митченко № 3, 4, 5, 8, 9, 11, 14, 15, 16, 18, 18а; Подстанция № 2/1-ден 2/3-ке дейін; Горсеть №1, 2, 3, 4.</w:t>
      </w:r>
    </w:p>
    <w:bookmarkEnd w:id="11"/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135 сайлау учаскесі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Үштөбе қаласы, Абай көшесі, № 5, "Жетісу облысы Қаратал ауданының балалар және жасөспірімдер спорт мектебі" коммуналдық мемлекеттік мекемесі.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Үштөбе қаласы, көшелері: Абдрахман ақын №1, 2, 2а, 3, 4, 4а, 5, 7, 8, 10, 11, 12, 13, 14, 15, 16, 17, 18, 19, 20, 21, 22, 24, 25, 26, 27, 29, 31, 32, 33, 34, 35, 37, 39, 41, 43, 45, 47; Нүгербеков № 16, 17, 19; Шорабаева № 1, 2, 3, 4, 7, 8, 9, 10, 11, 12, 13, 14, 15, 17, 18, 20, 21, 22, 23, 24, 25, 26; Жамбыл № 4, 5, 6, 7, 8, 9, 10, 11, 12, 13, 14, 15 ,16, 17, 18, 19, 20, 21, 23, 24, 25, 26, 30, 33, 35, 36, 37, 38, 39, 40, 41, 42, 43, 45, 46, 47, 48, 50, 52; Төлендинов № 1, 2, 3, 4, 5, 6, 9, 10, 11, 12, 13, 17, 19, 21, 23; Жұбанов № 1, 2, 3, 4, 5, 6, 7, 8, 9, 10, 14, 15, 17, 18, 19, 20, 21, 23; Шевелева № 1, 3, 4, 5, 6, 7, 8, 9, 10, 11, 12, 14, 16, 17, 19, 20, 21, 22, 23, 24, 25, 26, 27, 28, 29, 30, 32, 33, 34, 36, 38, 39, 41, 42, 43, 44, 45, 47, 48, 50, 52; Байсақов № 1, 2, 3, 4, 5, 6, 7, 8, 9, 10, 11, 12, 13, 14, 15, 16, 17, 18, 19, 20, 21, 23, 24, 26, 27, 28, 29, 30, 31, 32, 33, 34, 35, 36, 37, 38, 40, 42, 44, 46; Балғынбаева № 2, 3, 4, 5, 7, 8, 9,10, 11, 12, 15; Сайланбай № 1, 3, 4, 5, 6, 6а, 7, 8, 9, 10, 11, 12, 13, 14, 15, 16, 17, 18, 19, 20, 21, 22, 23, 24, 26; Қабанбай батыр № 2, 3, 4, 5, 6, 7, 12, 13, 15, 17, 14, 20, 21, 22, 23, 25, 26, 27, 28, 29, 31, 33, 34, 35, 36, 37, 38, 39, 40, 41, 46, 48, 50; Қаблиса ақын № 1, 2, 3, 4, 5, 6, 7, 9, 10, 11, 13, 14, 15, 16, 17, 18, 20, 22, 26, 27, 28, 30, 31, 32, 36, 36, 37, 38, 42, 43, 45, 47, 49, 50, 51, 52, 54, 55, 57, 59, 61, 61а, 62, 63, 66, 73, 75, 76, 78, 92, 96; Б. Момышұлы №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79, 80, 81, 82, 83, 84, 85, 86, 87, 88, 89, 90, 91, 92, 93, 94, 95, 96, 97, 98, 99, 100, 101, 102, 103, 104, 105, 106, 107, 108, 109, 110, 111, 112, 113, 114, 115, 116, 117, 118, 119, 120, 121, 122, 124, 126, 128, 130, 132, 134, 136, 138, 140, 142, 144, 146, 148, 150, 152, 154, 156, 158, 160, 162, 164, 166, 174; Крылов № 1, 4, 5, 6, 7, 8, 9, 10, 11, 12; Оспанова № 1, 1а, 2а; Мира № 1, 2, 3, 4, 5, 6.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тұйық көшелер: Абдрахман ақын № 1, 3, 4, 6, 8; Сайланбай № 1, 2, 3, 4, 5, 7, 9, 11; Байсақов № 1, 2, 3, 4, 5, 6, 7, 8, 9, 10, 11; Октябрьский № 1, 2, 3, 4, 5, 6, 7, 8, 9, 10, 12; Колхозный № 2, 6, 7, 8; Жамбыл № 3, 4, 4а, 5, 6, 7, 8, 9, 10, 12, 14; Мира № 2, 3, 5, 6.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136 сайлау учаскесі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Үштөбе қаласы, Құсмолданов көшесі, № 3, "Қаратал аудандық жұмыспен қамту және әлеуметтік бағдарламалар бөлімі" мемлекеттік мекемесінің ғимараты.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Үштөбе қаласы, көшелері: Иманқұлов № 1, 2, 3, 4, 5, 6, 7, 8, 11, 11а, 12, 13, 14, 14б, 14в, 14а, 15, 16, 20, 18, 20, 20а, 21, 22, 22а, 23, 24, 24а, 25, 26, 27, 28, 29, 30, 31, 32, 33, 34, 35, 36, 36а, 37, 39, 41, 43, 45, 47, 49, 51, 53, 55, 57, 59, 61, 63, 65, 67, 69, 71; Даулетияров № 2, 3, 4, 5, 6, 7, 8, 9, 10, 11, 12, 13, 14, 15, 16, 17, 18, 19, 20, 21, 22, 23, 24, 25, 26, 28, 29, 30, 31, 32, 33, 34, 35, 36, 37, 38, 39, 40, 41, 42, 43, 44, 47, 48, 49, 50, 51, 53, 54, 55, 56, 57, 58, 59, 60, 62, 63, 64, 65, 66, 67, 68, 69, 71, 73, 74, 76, 77, 78, 79, 80, 81, 82, 83, 84, 85, 86, 87, 88; Құлшықбай № 1, 2, 3, 4, 5, 6, 7, 9, 10, 11, 12, 13, 14, 15, 18, 19, 20, 21, 22, 23, 24, 26, 27, 28, 29, 30, 31, 32, 33, 34, 35, 36, 37, 38, 39, 40, 41, 43, 45, 47, 49, 50, 51, 52, 53, 54, 55, 56, 57, 58, 59, 60, 61, 62, 63, 64, 65, 66, 67, 68, 69, 70, 71, 72, 73, 74, 75, 76, 77, 78, 78а, 79, 80, 82, 84, 86, 88, 89, 90; Косенков № 1, 2, 3, 4, 5, 6, 8, 9, 10, 11, 11а, 12, 12а, 12б, 13, 14, 15, 16, 17, 18, 19, 20, 21, 22, 23, 24, 25, 26, 27, 28, 30, 31, 32, 33, 34, 35, 37, 39; Маметова № 1, 2, 3, 4, 5, 5а, 6, 7, 8, 9, 10, 12, 13, 13а, 14, 14а, 15, 17, 18, 19, 21, 23, 25; Қарымсаков № 1, 3, 4, 5, 6, 7, 8, 9, 10, 11, 13, 17, 19, 21, 23, 25, 27, 29; Түрксіб № 4, 5, 6, 7, 8, 9, 10, 11; Гагарин № 3, 5, 7, 8, 9, 10, 11, 11, 12, 13, 14, 15, 16, 17, 18, 19, 20; Байсейітова № 1, 2, 4, 5, 6, 7, 8, 9, 10, 11, 12, 13, 14, 15, 16, 17, 18, 22, 21, 24, 25, 26, 27, 28, 29, 30, 31, 32, 34,35, 36, 37, 38, 39, 40, 42, 43, 44, 45, 46, 47, 49, 53, 54, 55, 56, 58, 60, 61, 62, 71, 72, 73, 74, 76, 77, 78, 79, 80, 81, 82, 84, 86, 88, 90, 92, 94, 96, 98, 100, 102, 104, 106, 108, 110, 112, 114; Қонаев даңғылы № 1, 2, 3, 4, 5, 6, 7, 10, 11, 12, 13, 14, 15, 16, 18, 20, 22, 23, 24, 25, 27, 28, 29, 32, 33, 34, 35, 36, 37, 38, 39, 40; Достоевский № 25, 26, 33, 39, 40, 41, 43; Мақатаев № 10, 12, 14, 16, 18, 20, 22, 24, 25, 25а, 25б, 26, 27, 28, 29, 30, 31, 32, 33, 34, 36, 38, 39, 40, 41, 45, 46, 49, 50, 56; № 15, 17, 19, 21, 23, 25, 27, 29, 31, 33, 35, 37, 39, 40, 41, 43, 45, 47,49; Пронин № 11, 13, 15, 17, 19, 19а, 21, 23, 24, 25, 26, 26а, 26б, 27, 28; Құсмолданов № 7, 9, 11, 13, 15, 17, 19; Ж. Оспанова № 7, 9, 10, 11, 12, 13, 14, 15, 16, 17, 18, 19, 20, 21, 22, 23, 24, 25, 25а, 26, 26а, 26б, 27, 28, 28а, 29, 31, 32, 33, 35, 37, 39, 39а, 41, 43.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137 сайлау учаскесі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Үштөбе қаласы, Гагарин көшесі, № 60, "Жетісу облысы білім басқармасының Қаратал ауданы бойынша білім бөлімі" мемлекеттік мекемесінің "№13 орта мектебі жанындағы интернатымен" коммуналдық мемлекеттік мекемесі.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Үштөбе қаласы, көшелері: Гагарина № 19а, 21, 22, 23, 24, 25, 26, 27, 28, 29, 30, 31, 32, 33, 34, 35, 36, 37, 38, 39, 40, 41, 41а, 42, 43, 44, 45, 46, 47, 48, 49, 50, 51, 52, 53, 54, 55, 56, 57, 58, 59, 60, 61, 62, 63, 64, 65, 66, 67; Карасай батыра № 1, 2, 2а, 3, 4, 5, 6, 7, 8; Попова № 2, 2а, 4, 4а, 4в, 6, 6а, 8, 10, 12, 14, 16, 18, 20, 22; Лесопитомник № 1, 2; Пржевальского № 1, 1а, 2, 2а, 3, 4, 5, 6, 7, 8, 9, 10, 11, 12; Илийская № 1, 2, 3, 4, 5, 6, 7, 8, 9, 10, 11, 12, 13, 14, 15, 16, 17, 18, 19, 20, 22, 24, 26; Желтоқсан № 2, 4, 5, 6, 7, 8, 9, 10, 11, 12, 13, 14, 15, 16, 17, 18, 19, 20, 21, 22, 23, 24, 25, 26, 28, 29, 30, 31, 32, 33, 34, 35, 36, 37, 38, 39, 40, 41, 42, 43, 44, 47, 48, 49, 50, 51, 53, 54, 55, 56, 57, 58, 59, 60, 62, 63, 64, 65, 66, 67, 68, 69, 71, 73, 74, 76, 77, 78, 79, 80, 81, 82, 83, 84, 85, 86, 87, 88, 89, 90, 91, 92, 93, 94, 95, 96, 97, 98, 99, 101; Айтеке би № 1, 2, 2а, 3, 4, 4а, 5, 6, 7, 8, 9, 10, 11, 11а, 12, 13а, 13, 14, 15, 16, 17, 18, 19, 20, 21, 22, 23, 24, 25, 26, 28, 30, 32, 34, 36, 38, 40, 42, 44, 46; Б. Момышұлы № 131, 133, 135, 137, 139, 141, 143,145, 147, 149, 151, 153, 155, 157, 159, 161, 163, 165, 167, 169, 171, 173, 175, 176, 177, 179, 181, 182, 183, 185, 187, 189, 190, 191, 192, 193, 194, 195, 196, 197, 198, 199, 200, 201, 202, 203, 204, 205, 206, 207, 208, 209, 210, 212, 214, 216, 218, 220, 222, 224, 226, 228, 230, 232, 234, 236, 238, 240, 242, 244, 246, 248, 250, 252, 254, 256, 258, 260, 262, 264, 266, 268, 270, 272, 274, 276; Достоевского № 6, 11, 20; Турксиба № 13, 14, 15, 16, 17, 18,19,20, 21, 22, 23, 24, 25, 26, 27, 28, 29, 30, 31, 33, 35; Ш. Уәлиханов № 1, 2, 3, 4, 5, 6, 7, 8, 9, 10, 11, 12, 13, 14, 15, 16, 17, 18, 19, 20, 21, 22, 23, 24, 25, 26, 27, 29, 31, 33, 35, 37, 39, 41, 43, 45, 47; Мұсабаев № 2, 4, 4а, 4б, 4в, 4г, 4д, 6, 8, 8а, 10; О.Жандосов № 2, 2а, 3, 4, 4а, 5, 6, 7, 8, 8а,10, 3, 5, 5а, 9, 11, 13; Кузнецов № 1, 2, 3, 4, 5, 6, 7, 8, 9, 10, 11, 12, 13, 14, 15, 16, 17, 18, 19, 20, 21, 22, 23, 24, 25, 26, 27, 28; Қонаев даңғылы № 41, 42, 43, 44, 45, 46, 47, 48, 49, 50, 51, 52, 53, 54, 55, 56, 57, 58, 59, 60, 61, 62, 63, 64, 65, 66, 67, 68, 69, 70, 71, 72, 73, 74, 75, 76, 78, 80, 82, 84, 86.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тұйық көшелер: Кузнецов № 1, 2, 2а, 3, 3а, 4, 5, 5а, 6, 7, 7а, 8, 9, 10, 11, 12, 13, 14, 15, 17, 19, 21, 23, 25, 227, 29, 31, 33, 35, 37, 39; Уштобинский № 7, 8, 9, 10, 11, 19, 21, 22, 23, 25, 26, 27, 30, 31, 32, 33, 35, 37, 39, 41 45, 48; Б. Момышұлы № 2, 4, 6, 8, 10; Ш. Уәлиханов № 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79, 80, 81, 82, 83, 84, 85, 86, 87, 88, 89, 90, 91, 92, 93, 94, 95, 96; Рысқұлова № 10; Шанырақ ықшам ауданы: № 1, 4, 7, 9, 12, 14, 16.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138 сайлау учаскесі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Үштөбе қаласы, Достық ауылы, Жамбыл көшесі, № 4, "Жетісу облысы білім басқармасының Қаратал ауданы бойынша білім бөлімі" мемлекеттік мекемесінің "Бикен Римова атындағы мектепке дейінгі шағын орталығы бар орта мектеп-гимназиясы" коммуналдық мемлекеттік мекемесі.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Үштөбе қаласы, көшелері: Қарасай батыр № 10, 11, 12, 13, 14, 15, 16, 17, 18, 20, 22, 24, 26, 28, 30; Тоқаев № 1, 1а, 3, 4, 5, 6, 7, 8, 9, 10, 11, 12, 13, 14, 15, 16, 17, 18, 19, 20, 21, 22, 23, 24, 25, 26; Б. Момышұлы № 211а, 211б, 213, 215, 217, 219, 221, 223, 225, 229, 231, 233, 235, 237, 239, 241, 243, 245, 247, 249, 251, 253, 278, 280, 282, 284, 286, 288, 290, 294, 296, 298, 300, 302, 304, 308, 352, 358, 360, 362, 364, 366; Свердлов № 1, 3, 5, 7, 9, 10, 11, 12, 13, 14, 15, 17, 19, 21, 23, 25, 27, 29, 31, 33, 35, 37, 39; Нұрмұхамбетов № 1, 2, 3, 4, 5, 6, 7, 8, 9, 10, 11, 12, 13, 14, 15, 16, 17, 18, 19, 20, 21, 22, 23, 24, 25, 26, 27, 28, 29, 30, 31, 32, 33, 34, 35, 37, 39, 42, 51, ; Бақтыбай № 1, 2, 3, 4, 5, 5 а, 6, 7, 8, 9, 10, 11, 12, 13, 14, 15, 16, 17, 18, 19, 20, 21, 22, 23, 24, 25, 26, 27, 28, 29, 30, 31, 32, 33, 34, 35, 36, 37, 38, 39, 40, 41, 41а, 41б, 43а, 45, 47, 47а, 49, 50, 50а, 51, 52, 53, 54, 55, 56, 57, 57а, 58, 58а, 59, 60, 61, 62, 63, 64, 65, 66, 67, 68, 69, 70, 71, 72, 73, 73а, 75, 77; Фурманов № 1, 2, 3, 4, 5, 6, 7, 8, 9, 10, 11, 12, 13, 14, 15, 16, 17, 18, 19, 20, 21, 22, 23, 24, 25, 26, 27, 28, 29, 30, 31, 32, 33, 34, 35, 36, 37, 38, 39, 40, 41, 42, 43, 44, 45, 46, 47, 48, 49, 50, 51, 52, 53, 54; Попова № 13, 14, 15, 16, 17, 18, 19, 20, 21; Жамбыл № 1, 2, 3, 4; Әйтеке би № 51, 51а, 52, 54, 54а, 56; Бақай батыр № 1, 2а, 2, 3, 5, 7, 9, 11, 12, 13, 14, 15, 16, 18, 20, 22, 25, 27, 29, 31, 33, 35; Рысқұлов № 5, 6, 7, 8, 9, 10, 11, 12, 13, 14, 15, 16, 17, 18, 19, 20, 21, 22, 23, 24, 25, 26, 27, 28, 29, 30, 31, 32, 33, 34, 35, 36, 37, 38, 39, 40, 41, 42, 43, 44, 45, 45а, 46, 47, 48, 49, 50, 51, 52, 53, 54, 55, 56, 57, 58, 59, 60, 61, 62, 63, 64, 65, 66, 67, 68, 69, 70, 71, 72, 73, 74, 75, 76, 77, 78, 79, 80, 81, 82, 83, 84, 85, 86, 87, 88, 89, 90, 91, 92, 93, 94, 96, 96а, 98, 98а; Куйбышева № 1, 2, 3, 4, 5, 6, 7, 8, 9, 10, 11, 12, 13, 14, 15, 16, 17, 18, 19, 20, 21, 22, 23, 24, 25, 26, 27, 28, 29, 30, 31, 32, 33, 34, 35, 36, 37, 38, 39, 40, 41, 42, 43, 44, 45, 46, 47, 48, 49, 50, 51, 52, 53; Қалдаяқов № 2, 4, 6, 7, 8, 9, 10, 12, 16, 18, 20, 20а, 21, 23, 25, 27, 29, 31, 33; Свердлова № 1б, 3, 5, 7, 9, 10, 11, 11б, 12, 13, 14, 15, 17, 19, 21, 23, 25, 27, 29, 31, 33, 35, 37, 39, 41; Медина № 1, 4, 6, 6а, 9, 11, 15, 17, 19, 23; Қоғамов № 1, 5, 7, 9, 11, 13, 15, 17, 19, 21, 23.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тұйық көшелер: Медина № 6, 6а; Свердлов № 3, 7, 11, 11а, 11б, 13, 15, 17, 19, 21, 23; Қарасай батыр № 9, 11, 13, 15, 17, 19; Бақтыбай № 2, 4, 6, 8, 10, 12, 14, 16, 18, 20, 22, 24.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139 сайлау учаскесі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Үштөбе қаласы, Мартынов көшесі, № 2, "Тамас" жауапкершілігі шектеулі серіктестігінің әкімшілік ғимараты (келісім бойынша).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Шекарасы:Үштөбе қаласы, көшелері: Әбдіқұлов № 1, 2, 3, 3а, 5, 6, 7, 8, 9, 10, 13, 15, 16, 18, 19, 20, 21, 22, 23, 24; Мүсірепов № 1, 2, 3, 4, 5, 6, 7, 8, 9, 10, 11, 12, 13, 14, 15, 16, 17, 18, 19, 2а, 4а, 6а, 8а,10а,12а; Покрышкин № 1, 2, 3, 4, 5, 6, 7, 8, 9, 10, 11, 12, 13, 14, 15, 16, 17, 18, 19; Горняцкая № 1, 2, 2а, 3, 4, 5, 6, 7, 8, 9, 10, 11, 12, 17, 18, 20, 21, 22, 23, 24, 25, 26, 27, 28; Төлебаев № 1, 2, 2а, 4, 8, 10, 12, 14, 18, 20, 24, 26, 28, 30, 36, 36а, 38, 38а, 40; Панфилов № 1, 1а, 2, 2а, 4, 8, 9, 10, 11, 12, 17, 18, 20, 22, 24, 25, 26, 28; Толстого № 1, 1а, 2, 2а, 3, 4, 5, 6, 7, 8, 9, 10, 11, 12, 13, 14, 15, 16, 19, 20, 21, 22, 23, 24, 25, 26, 27, 28; Дружба № 1, 1а, 2, 3, 4, 5, 6, 7, 8, 9, 10, 11, 12, 13, 14, 17, 19, 20, 21, 22, 23, 24, 25, 26, 27, 28, 30; Алдабергенов № 1, 1а, 2а, 3, 4а, 5, 6а, 7, 8а, 9, 10а, 11, 12а, 13, 14, 14а, 15, 16, 16а, 17, 18, 18а, 19, 20, 20а, 21, 22, 23, 24, 25, 26, 27, 29, 31, 33, 35, 37, 39, 41, 43; Мартынов № 1, 2, 3; Шәкәрім № 1, 1а 2, 3, 4, 5, 6, 7, 8, 9, 10, 11, 12, 13, 14, 15, 16; Құрманғазы № 1, 2, 3, 5, 6, 7, 8, 9, 10, 11, 12, 13; Вавилов № 2, 2а, 4, 6, 8, 15, 17, 19, 21, 23, 25, 27, 29; Бонивура №1, 2, 2а, 3а, 5, 11, 13, 15, 17; Новая № 2, 3, 4, 6, 9, 10а; Прибрежная № 6, 8; Пристань Каратала № 1, 2, 3, 4, 5, 6, 7, 8, 9; Балкаш № 1, 3, 5, 7, 9; Жаңалық № 11, 12, 13, 14, 15, 16, 17, 19, 20, 21, 22, 23, 24, 25, 26, 27, 28, 29, 30, 31, 32, 33, 34; Алатау № 8, 10, 12, 14, 16, 18, 20; Жетісу № 2, 4, 5, 6, 7, 8, 9, 10, 11, 12, 13, 14, 15, 16, 17, 19, 21, 23, 25, 26, 27, 29, 30, 31, 33, 35, 37, 39, 43, 45.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тұйық көшелер: Алдабергенов № 3, 5, 7а, 9, 11, 13, 14, 15.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140 сайлау учаскесі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Үштөбе қаласы, Ақын Сара көшесі, № 91 "В", "Жетісу облысы білім басқармасының Қаратал ауданы бойынша білім бөлімі" мемлекеттік мекемесінің "І.Есенберлин атындағы мектепке дейінгі шағын орталығы бар орта мектеп" коммуналдық мемлекеттік мекемесі.</w:t>
      </w:r>
    </w:p>
    <w:bookmarkEnd w:id="32"/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Үштөбе қаласы, көшелері: Белинский № 1, 2, 3, 4, 5, 6, 7, 8, 9, 10, 11, 12, 13, 14, 15, 16, 17, 18, 19, 20, 21, 22, 23, 24, 25, 26, 27, 28, 29, 30, 31; Тынышбаев № 2, 4, 6, 7, 8, 9, 10, 12, 14, 16, 18, 20, 22, 24, 26, 28, 30, 32, 34, 36, 38, 40, 42, 44, 46, 48, 50, 52, 54, 56; Маяковский № 1, 1а, 2, 2б, 3, 4, 4а, 5, 5а, 5б, 6, 7, 9, 10, 11, 13, 15, 17, 19, 21, 23, 25, 27, 29; Орақты би № 21, 22, 23, 24, 25, 26, 27, 28, 29, 30, 31, 32, 33, 34, 35, 36, 37, 38, 39, 40, 41, 42, 43, 44, 45, 46, 47, 48, 49, 50, 51, 52, 53, 54, 55, 56, 57, 58, 59, 60, 61, 62, 63, 64; Верещагин № 1, 2, 6, 7, 8, 9, 10, 11, 12, 13, 14, 15, 16, 17, 18, 19, 20, 21, 22, 23, 24, 24а, 26, 28, 30, 32, 34, 36, 38, 40, 40а, 40б, 42, 44; Бейсеков № 1, 2, 3, 4, 5, 6, 7, 8, 9, 10, 11, 12, 13, 14, 15, 16, 17, 18, 19, 20, 21, 22, 23, 24, 25, 26, 27, 28, 29, 30, 31, 32, 33, 34, 35, 36, 37, 38, 39, 40, 41, 42, 43, 44, 45, 46, 47, 48, 49, 50, 51, 52, 53, 54, 55, 56, 57, 58, 59, 60, 61, 62, 63, 64,68; Бұқар жырау № 14,15, 16,17, 18,19,20, 21,22, 23,24, 25, 26,27, 28, 29, 30, 31,32, 33, 34, 35, 36, 37,38, 39, 40, 41, 42, 43,44, 45, 46, 47, 48, 49,50, 51; Береговая № 1, 2, 2а, 2б, 3, 4, 5, 6, 7, 8, 9, 10, 11, 12, 13, 14, 15, 16, 17, 18, 19, 20, 21, 22, 23, 24, 25, 26, 27, 28, 29, 30,34; Қаратал № 1, 1а, 2, 2а, 3, 4, 5, 6, 7, 8, 9, 10, 11, 12, 13, 14, 15, 16, 17, 18, 19, 20, 21, 22, 23, 24, 25, 26, 27, 28, 29, 30, 31, 32, 33, 34, 35, 36, 37, 38, 39, 40, 41, 42, 43, 44, 45, 46, 47, 48, 49, 50, 51, 52, 53, 54, 55, 56, 57, 59, 61, 63; Айту би № 17, 18, 19, 20, 21, 22, 23, 24, 25, 26, 27, 28, 29, 30, 31, 32, 33, 34, 35, 36, 37, 38, 39, 40, 41, 42, 43, 44, 45, 46, 47, 48, 49, 50, 51, 52, 53, 54, 55, 56; Ақын Сара № 13, 14, 15, 16, 17, 18, 19, 20, 21, 22, 23, 24, 25, 26, 27, 28, 29, 30, 31, 32, 33, 34, 35, 36, 37, 38, 39, 40, 41, 42, 43, 44, 45, 46, 47, 48, 49, 50, 51, 52, 53, 54, 55, 56, 57, 58, 59, 60, 61, 62, 63, 64, 65, 66, 67, 68, 69, 70, 71, 72, 73, 74, 75, 76, 77, 77 А, 78, 79, 80, 81, 82, 83, 91а; Котовский №1, 2, 2а, 2б, 3, 4, 4а, 5, 6а, 6, 7, 8, 9, 10, 11, 12, 13, 14, 15, 16, 17, 18, 19, 20, 21, 22, 23, 24, 25, 26, 27, 28, 29, 30, 31, 32, 33, 34, 35, 36, 37, 38, 39, 40, 41, 42, 43, 44, 45, 46, 47, 48, 49, 50, 51, 52, 53, 54, 55, 56, 57, 58, 59, 60, 61, 62, 63, 64; Қазбек би № 1, 2, 3, 4, 5, 6, 7, 8, 9, 10, 11, 12, 13, 14, 15, 16, 17, 18, 19, 20, 21, 22, 23, 24, 25, 26, 27, 28, 29, 30, 31, 32, 33, 34, 35, 36, 37, 38, 39, 40, 41, 42, 43, 44, 45, 46, 47, 48, 49, 50, 51, 53, 54, 56, 57, 58, 59, 60, 61, 62, 63, 64, 65.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тұйық көшелер: Қаратал № 1, 1а, 2, 3, 4, 5, 6, 7, 8, 10, 12, 13, 13а, 20, 22, 24, 26, 28, 30; Оракты би № 1, 2, 2а, 3, 4, 5, 6, 7, 8, 8а, 9, 10, 11, 12, 13, 14, 15, 16, 17, 18, 19, 20; Қазыбек би № 1, 2, 2а, 3, 4, 4а, 5, 6, 6а, 7, 8, 8а, 9, 10, 11, 12, 13, 14, 15, 16, 17, 18, 19, 20, 21, 22, 23, 24, 25, 26, 27, 28, 30, 32, 34; Бейсекова № 2, 4, 6, 8, 10, 14, 16, 18; Бұқар жырау № 8, 9, 10, 12, 14, 16, 18, 20, 22, 24, 26, 28, 30; Белинский № 2а, 4, 6, 8, 10, 12, 14, 16, 18, 20, 22, 24, 26, 28; Тынышбаев № 1, 1а, 3, 5, 7, 9, 11, 13, 15, 17, 19, 21, 23, 25, 29, 31, 33, 35, 37; Котовского № 1, 1а, 1в, 1г, 3, 5, 7, 7а, 9, 11, 13, 15, 17; Акын Сара № 3, 4, 5, 6, 7, 8, 9, 10, 11, 12, 13, 14, 15, 16, 17, 18, 19, 20, 21, 22, 23, 24, 25; Айту би № 1, 2, 3, 4, 5, 7, 9, 11, 13, 15, 17, 19, 21, 23, 25, 27, 29, 31, 33, 35.</w:t>
      </w:r>
    </w:p>
    <w:bookmarkEnd w:id="34"/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141 сайлау учаскесі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Үштөбе қаласы, Молдағулова көшесі № 63, "Жетісу облысы білім басқармасының Қаратал ауданы бойынша білім бөлімі" мемлекеттік мекемесінің "К.Тоқаев атындағы орта мектеп" коммуналдық мемлекеттік мекемесі".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Үштөбе қаласы, көшелері: Мұратбаев № 2, 3, 4, 5, 6, 7, 8, 9, 10, 11, 12, 13, 14, 15, 16, 17, 19, 21, 23, 25; Северная № 2, 3, 4, 5, 6, 7, 8, 10, 12, 14; Төлеуқұл батыр № 2,2а, 2б, 2в, 4, 6, 8, 10, 12, 14, 16, 18, 20, 21, 22, 23, 24, 23, 26, 27, 28, 29, 30, 31, 32, 33, 34, 35, 36, 37, 38, 40, 42, 44, 46, 48; Железнодорожная № 1, 1а, 2, 3, 4, 5, 6, 7, 8, 9, 10, 11, 12, 13, 14, 15, 16, 17, 18, 19, 20, 21, 22, 23, 24, 25, 26, 27, 28, 29, 30, 31, 32, 33, 34, 35, 36, 37, 38, 40, 42, 44, 46, 48, 50, 52, 54, 56, 58, 60, 62, 64, 66; Ақын Сара № 1, 2, 3, 4, 5, 5а, 6, 7, 8, 9, 10, 11, 12, 13, 14, 15, 16, 17, 18, 18а, 20; Жансүгіров № 1, 2, 3, 5, 7, 8, 9, 10, 11, 12, 13, 14, 15, 16, 17, 18, 19, 20, 21, 22, 23, 24, 25, 26, 27, 28, 29, 30, 31, 32, 33, 34, 35, 36, 37, 38, 39, 40, 41, 42, 43, 45, 47, 49, 51, 53, 55, 57, 59, 61, 63, 65, 67, 69, 71; Әуезов № 1, 2, 2а, 3, 4, 5, 6, 7, 8, 9, 10, 11, 12, 13, 14, 15, 16, 17, 18, 19, 20, 21, 22, 23, 24, 25, 26, 27, 28, 29, 30, 31, 32, 33, 34, 35, 36, 37, 38, 39, 40, 41, 42, 43, 44, 45, 46, 47, 48, 49, 50, 51, 52, 53, 54, 55, 56; Молдағұлова № 1, 2, 3,4, 4б, 5, 7, 9, 11, 13, 15, 17, 18, 19, 20, 21, 22, 23, 24, 25, 26, 27, 28, 29, 30, 31, 32, 33, 35, 37, 39, 41, 42, 43, 44, 45, 46, 47, 48, 49, 50, 51, 53, 55, 57; Андропов № 1, 2, 2а, 3, 4, 5, 6, 7, 8, 9, 10, 11, 12, 13, 14, 15, 16, 17, 18, 19, 20, 21, 22, 23, 24, 25, 26, 27, 28, 29, 30, 31, 32, 33, 34, 35; Қаптағаев № 1, 1б, 1а, 2, 3, 4, 5, 6, 7, 8, 9, 10, 11, 12, 13, 14, 15, 16, 17, 18, 19, 19а, 20, 21, 23, 25, 27, 29, 31, 33, 35, 37, 39, 51, 53, 55, 57, 59, 61, 63, 65, 67, 69; Жәлменде би № 1, 2, 4, 5, 8, 9, 10, 11, 12, 13, 14, 14а, 15, 16, 17, 18, 19, 20, 21, 22, 23, 24, 25, 26, 27, 28, 29, 30, 31, 32, 34, 36, 37, 38, 39, 40, 41, 42, 43, 44, 45, 46, 47, 48, 49, 49а, 50, 51, 52, 53, 54, 55, 56, 57, 58, 59, 60, 61, 62, 63, 64, 65, 66, 67, 68, 69, 70, 71, 72, 73, 74, 75, 76, 77, 78, 79, 80, 81, 82, 83, 83а, 84, 85, 86, 87, 88, 89, 90, 91, 92, 93, 94, 95, 96, 97, 98, 99, 100, 101, 102, 103, 104, 105, 106, 107, 108, 109, 110, 111, 112, 113, 114, 115, 116, 117, 118, 119, 120, 121, 122, 123, 124, 125, 126, 127, 128, 129, 130, 131, 132, 135, 136, 137, 138, 139, 140, 141, 142, 143, 144, 145, 146, 147, 148, 149, 150, 151, 152, 153, 154, 155, 156, 157, 158, 159, 160, 161, 162, 163, 164, 165, 166, 167, 168, 169, 170, 171, 172, 173, 174, 175, 176, 177, 178, 179, 180, 181, 182, 183, 184; Гайдара № 1, 2, 3, 4, 5, 6, 8, 10, 12, 14; Суворов № 1, 2, 3, 4, 5, 6, 7, 8, 9, 10, 11, 12, 13, 14, 15, 16, 17, 18, 19, 20, 21, 22, 23, 24, 25, 26, 27, 28, 29, 30; Линейная № 1б, 1а, 1, 2, 2а, 2б, 3, 4, 5, 6, 7, 8, 9, 10, 11, 12, 13, 14, 15, 16, 17, 18, 19, 20, 21, 22, 23, 24, 25, 26, 27, 28, 29, 30, 31, 32, 33, 34, 35, 36, 37, 38, 39, 40, 41, 42, 43, 44, 45, 46, 47, 48, 49, 50, 51, 52, 53, 54, 55, 56, 58, 60, 62, 64, 66, 68, 70, 72, 74, 76, 78, 80, 82, 84, 86; Водопроводная № 1, 2, 3, 4, 5, 7, 9,11,13,15,17,19, 21, 23, 25, 27, 29, 31, 33, 35, 37, 39, 41, 43, 45, 47, 49; Островский № 1,1а, 2, 2а, 3, 3а, 5,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79, 80, 81, 82, 83, 84, 85, 86, 87, 88, 89, 90, 91, 92, 93, 94, 95, 96, 97, 98, 99, 100, 101, 102, 103, 104, 105, 106, 108, 110, 112, 114, 116, 118, 120, 122; Кутузов № 1, 2, 3, 4, 5, 6, 7, 8, 9, 10, 11, 12, 13, 14, 15, 16, 17, 18, 19, 20, 21, 23; Орақты батыр № 1, 2, 2а, 3, 4, 5, 6, 7, 8, 9, 10, 11; Айту би № 1, 1а, 1б, 2, 3, 4, 5, 6 А, 7, 8, 9, 10, 11, 12, 13, 14, 15; Тельман № 1, 2, 4, 6, 8, 10, 12, 14, 16, 18, 20, 22, 24, 26, 28; Бұхар жырау №1а, 2, 3, 4, 5, 6, 7, 8, 9, 10, 12, 14, Гайдар №1, 4, 5, 6, 10, 12, 14, 15, 16.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тұйық көшелер: Айту би № 1, 1а, 1б; Әуезов № 1, 2, 2а, 3, 4, 5, 6, 7, 8, 9, 10, 11, 12, 13, 14, 15, 16, 17,18, 19, 20, 22, 24, 26, 28; Железнодорожная № 3, 4, 6, 8, 10; Орақты батыр № 8а, 10а, 12; Молдағулова № 1, 1б, 2, 4, 9, 10, 11.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142 сайлау учаскесі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Үштөбе қаласы, Б.Момышұлы көшесі, № 229, "Жетісу облысының денсаулық сақтау басқармасы" мемлекеттік мекемесінің шаруашылық жүргізу құқығындағы "Қаратал аудандық орталық ауруханасы" мемлекеттік коммуналдық кәсіпорын.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Үштөбе қаласы, аудандық аурухана аумағы.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143 сайлау учаскесі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Үштөбе қаласы, Төле би көшесі, № 61, Қаратал аудандық полиция бөлімі.</w:t>
      </w:r>
    </w:p>
    <w:bookmarkEnd w:id="43"/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Үштөбе қаласы, аудандық полиция бөлімінің аумағы.</w:t>
      </w:r>
    </w:p>
    <w:bookmarkEnd w:id="44"/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144 сайлау учаскесі</w:t>
      </w:r>
    </w:p>
    <w:bookmarkEnd w:id="45"/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Үштөбе қаласы, Достық ауылы, Жамбыл көшесі, № 4, "Жетісу облысы білім басқармасының Қаратал ауданы бойынша білім бөлімі" мемлекеттік мекемесінің "Бикен Римова атындағы мектепке дейінгі шағын орталығы бар орта мектеп-гимназиясы" коммуналдық мемлекеттік мекемесі.</w:t>
      </w:r>
    </w:p>
    <w:bookmarkEnd w:id="46"/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Үштөбе қаласы, Достық ауылы, көшелері: Абай № 1, 1а, 4, 5, 6, 8, 9, 10, 11, 12, 13, 14, 15, 16, 17, 18, 19, 20, 21, 22, 23, 24, 25, 27, 28, 29, 30, 31, 33, 34, 35, 36, 37, 38, 39, 40, 41, 43, 44, 45, 46, 48, 49, 50, 52, 54, 56, 58; Новая № 4, 34, 36, 38, 40, 42, 44, 46; Әуезов № 1, 2, 4, 5, 6, 8, 9, 10, 11, 12, 13, 14, 15, 16, 17, 18, 19, 20, 22, 25, 27, 28, 29, 30, 33, 34, 35, 36, 37, 38, 39, 40, 41, 42, 43, 44, 45, 46, 47, 48, 49, 50, 52, 53, 54, 57, 58, 62, 63, 64, 67, 68, 69, 70, 71, 72, 74, 71, 72, 73, 74, 75, 76, 77, 78, 79; Фрунзе № 1, 5, 6, 7, 8, 9, 11, 12, 14, 15, 16, 18, 19, 21, 22, 23, 24, 25, 28, 29, 31, 32, 33, 34, 35, 36, 37, 38, 39, 42, 43, 45, 46, 48, 51 54, 56, 58, 59, 61, 62, 63, 64, 65, 67, 69, 71, 73, 75, 77, 79, 82, 83; Крылов № 1, 3, 9, 17, 19; Жамбыл № 1, 2, 3, 4а, 6, 7, 7а, 8, 8а, 10, 11, 12, 13, 14, 15, 16, 18, 19, 21, 22, 24, 25, 26, 27, 28, 30, 31, 32, 33, 34, 35, 35а, 36, 37, 38, 40, 41, 42, 44, 45; Чкалов № 1, 2, 4, 5, 6, 7, 8, 9, 10, 13, 15, 16, 17, 19, 20, 21, 22, 23, 24, 25, 26, 28, 30, 32, 33, 34, 38, 39, 40, 41, 42, 43, 44, 45, 46, 48, 49, 50, 51, 56, 59, 61; Исаев № 1, 2, 3, 4, 5, 6, 7, 8, 9, 10, 11, 12, 13, 14, 15, 16, 17, 18, 19, 20, 21, 22, 23, 24, 25, 26, 27, 28, 29, 30, 31, 32, 33, 34, 35, 36, 37, 38, 39, 40, 41, 42, 43, 44, 45, 46, 47, 48, 49, 50, 51, 52, 53, 54, 55, 56, 57, 58, 59, 60, 61, 62, 63, 64, 65, 66, 67, 68, 69, 70, 72, 74, 76, 78, 80, 82, 84; Вавилов № 1, 2, 3, 4; Пушкин № 1, 2, 3, 4, 5, 6, 7; Блюхера № 1, 2, 3, 3б, 5; Лазо № 1, 2, 3, 3а, 4, 5, 6, 7, 9, 9а, 16, 17, 19, 23, 29; Мира № 1, 4, 5, 6, 9, 10, 11, 12, 13, 14, 15, 16, 17, 18, 23, 41; Мерей № 21, 25, 26, 30, 32; Молодежная №1; Әлішпанов № 2, 4, 6, 9, 25, 34, 36, 38, 40, 42, 44, 46.</w:t>
      </w:r>
    </w:p>
    <w:bookmarkEnd w:id="47"/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тұйық көшелер: Чапаев № 1, 2, 3, 4, 5, 6; Лазо № 1, 2, 3, 4, 5, 6, 7, 8, 9, 10, 11, 12, 13, 14, 15, 16, 17, 18, 19, 20, 21, 22, 23; Исаев № 1, 2, 3, 4, 5, 6, 7, 8, 9, 10, 11, 12, 14, 21, 23; Валиханов № 1, 1а, 2, 2а 3, 4, 5, 6, 7, 8, 8а, 9, 9а, 10, 11.</w:t>
      </w:r>
    </w:p>
    <w:bookmarkEnd w:id="48"/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145 сайлау учаскесі</w:t>
      </w:r>
    </w:p>
    <w:bookmarkEnd w:id="49"/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Үштөбе қаласы, Абай көшесі, № 57, "Жетісу облысы білім басқармасының Қаратал ауданы бойынша білім бөлімі" мемлекеттік мекемесінің "А.С.Пушкин атындағы мектепке дейінгі шағын орталығы бар орта мектебі" коммуналдық мемлекеттік мекемесі.</w:t>
      </w:r>
    </w:p>
    <w:bookmarkEnd w:id="50"/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Үштөбе қаласының Ойсаз ауылы.</w:t>
      </w:r>
    </w:p>
    <w:bookmarkEnd w:id="51"/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146 сайлау учаскесі</w:t>
      </w:r>
    </w:p>
    <w:bookmarkEnd w:id="52"/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Үштөбе қаласы, Үшкөмей ауылы, Асфендияров көшесі, № 12, Үшкөмей ауылының ауылдық дәрігерлік амбулаториясы.</w:t>
      </w:r>
    </w:p>
    <w:bookmarkEnd w:id="53"/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Үштөбе қаласының Үшкөмей ауылы.</w:t>
      </w:r>
    </w:p>
    <w:bookmarkEnd w:id="54"/>
    <w:bookmarkStart w:name="z6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147 сайлау учаскесі</w:t>
      </w:r>
    </w:p>
    <w:bookmarkEnd w:id="55"/>
    <w:bookmarkStart w:name="z7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Жаңаталап ауылы, Жамбыл көшесі, № 42, "Жетісу облысы білім басқармасының Қаратал ауданы бойынша білім бөлімі" мемлекеттік мекемесінің "Мектепке дейін шағын орталығы бар Жаңаталап орта мектебі Ұмтыл бастауыш мектебімен" коммуналдық мемлекеттік мекемесі.</w:t>
      </w:r>
    </w:p>
    <w:bookmarkEnd w:id="56"/>
    <w:bookmarkStart w:name="z7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Жаңаталап ауылы, № 15603 әскери бөлімі.</w:t>
      </w:r>
    </w:p>
    <w:bookmarkEnd w:id="57"/>
    <w:bookmarkStart w:name="z7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148 сайлау учаскесі</w:t>
      </w:r>
    </w:p>
    <w:bookmarkEnd w:id="58"/>
    <w:bookmarkStart w:name="z7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Оян ауылы, Асықбаев көшесі, № 2, "Жетісу облысы білім басқармасының Қаратал ауданы бойынша білім бөлімі" мемлекеттік мекемесінің "Оян ауылындағы мектепке дейінгі шағын орталығы бар орта мектебі" коммуналдық мемлекеттік мекемесі.</w:t>
      </w:r>
    </w:p>
    <w:bookmarkEnd w:id="59"/>
    <w:bookmarkStart w:name="z7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Оян ауылы.</w:t>
      </w:r>
    </w:p>
    <w:bookmarkEnd w:id="60"/>
    <w:bookmarkStart w:name="z7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149 сайлау учаскесі</w:t>
      </w:r>
    </w:p>
    <w:bookmarkEnd w:id="61"/>
    <w:bookmarkStart w:name="z7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Ұмтыл ауылы, Б. Ахметше көшесі, № 6, Ұмтыл ауылының медициналық пункт.</w:t>
      </w:r>
    </w:p>
    <w:bookmarkEnd w:id="62"/>
    <w:bookmarkStart w:name="z7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Ұмтыл ауылы.</w:t>
      </w:r>
    </w:p>
    <w:bookmarkEnd w:id="63"/>
    <w:bookmarkStart w:name="z7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150 сайлау учаскесі</w:t>
      </w:r>
    </w:p>
    <w:bookmarkEnd w:id="64"/>
    <w:bookmarkStart w:name="z7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Ескелді ауылы, Ы. Алтынсарин көшесі, № 2, "Жетісу облысы білім басқармасының Қаратал ауданы бойынша білім бөлімі" мемлекеттік мекемесінің "Рақымжан Қошқарбаев атындағы орта мектеп" коммуналдық мемлекеттік мекемесі.</w:t>
      </w:r>
    </w:p>
    <w:bookmarkEnd w:id="65"/>
    <w:bookmarkStart w:name="z8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Ескелді ауылы, Қайнар ауылы.</w:t>
      </w:r>
    </w:p>
    <w:bookmarkEnd w:id="66"/>
    <w:bookmarkStart w:name="z8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151 сайлау учаскесі</w:t>
      </w:r>
    </w:p>
    <w:bookmarkEnd w:id="67"/>
    <w:bookmarkStart w:name="z8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Көкдала ауылы, Жамбыл көшесі, № 1 "А", "Жетісу облысы білім басқармасының Қаратал ауданы бойынша білім бөлімі" мемлекеттік мекемесінің "Көкдала орталау мектебі" коммуналдық мемлекеттік мекемесі.</w:t>
      </w:r>
    </w:p>
    <w:bookmarkEnd w:id="68"/>
    <w:bookmarkStart w:name="z8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Көкдала ауылы.</w:t>
      </w:r>
    </w:p>
    <w:bookmarkEnd w:id="69"/>
    <w:bookmarkStart w:name="z8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152 сайлау учаскесі</w:t>
      </w:r>
    </w:p>
    <w:bookmarkEnd w:id="70"/>
    <w:bookmarkStart w:name="z8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Қызылжар ауылы, Д. Дүйсенбаев көшесі, № 46, "Жетісу облысы білім басқармасының Қаратал ауданы бойынша білім бөлімі" мемлекеттік мекемесінің "Лермонтов атындағы орта мектеп" коммуналдық мемлекеттік мекемесі.</w:t>
      </w:r>
    </w:p>
    <w:bookmarkEnd w:id="71"/>
    <w:bookmarkStart w:name="z8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Қызылжар ауылы.</w:t>
      </w:r>
    </w:p>
    <w:bookmarkEnd w:id="72"/>
    <w:bookmarkStart w:name="z8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153 сайлау учаскесі</w:t>
      </w:r>
    </w:p>
    <w:bookmarkEnd w:id="73"/>
    <w:bookmarkStart w:name="z8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Қаражиде ауылы, Жамбыл көшесі, № 1, "Жетісу облысы білім басқармасының Қаратал ауданы бойынша білім бөлімі" мемлекеттік мекемесінің "Елтай атындағы орта мектебі Сарыбұлақ бастауыш мектебімен" коммуналдық мемлекеттік мекемесі.</w:t>
      </w:r>
    </w:p>
    <w:bookmarkEnd w:id="74"/>
    <w:bookmarkStart w:name="z8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Қаражиде ауылы.</w:t>
      </w:r>
    </w:p>
    <w:bookmarkEnd w:id="75"/>
    <w:bookmarkStart w:name="z9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154 сайлау учаскесі</w:t>
      </w:r>
    </w:p>
    <w:bookmarkEnd w:id="76"/>
    <w:bookmarkStart w:name="z9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Сарыбұлақ ауылы, Өтеген батыр көшесі, № 15, "Жетісу облысы білім басқармасының Қаратал ауданы бойынша білім бөлімі" мемлекеттік мекемесінің "Елтай атындағы орта мектебі Сарыбұлақ бастауыш мектебімен" коммуналдық мемлекеттік мекемесі.</w:t>
      </w:r>
    </w:p>
    <w:bookmarkEnd w:id="77"/>
    <w:bookmarkStart w:name="z9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Сарыбұлақ ауылы.</w:t>
      </w:r>
    </w:p>
    <w:bookmarkEnd w:id="78"/>
    <w:bookmarkStart w:name="z9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155 сайлау учаскесі</w:t>
      </w:r>
    </w:p>
    <w:bookmarkEnd w:id="79"/>
    <w:bookmarkStart w:name="z9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Алмалы ауылы, Абай көшесі, № 5, "Жетісу облысы білім басқармасының Қаратал ауданы бойынша білім бөлімі" мемлекеттік мекемесінің "Абай атындағы орта мектебі Балқаш бастауыш мектебімен" коммуналдық мемлекеттік мекемесі.</w:t>
      </w:r>
    </w:p>
    <w:bookmarkEnd w:id="80"/>
    <w:bookmarkStart w:name="z9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Алмалы ауылы, Дөңши ауылы.</w:t>
      </w:r>
    </w:p>
    <w:bookmarkEnd w:id="81"/>
    <w:bookmarkStart w:name="z9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156 сайлау учаскесі</w:t>
      </w:r>
    </w:p>
    <w:bookmarkEnd w:id="82"/>
    <w:bookmarkStart w:name="z9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Ақжар ауылы, Тлеуғұл батыр көшесі, № 3, Ақжар ауылының медициналық пункт ғимараты.</w:t>
      </w:r>
    </w:p>
    <w:bookmarkEnd w:id="83"/>
    <w:bookmarkStart w:name="z9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Ақжар ауылы, мал жайылым учаскелері.</w:t>
      </w:r>
    </w:p>
    <w:bookmarkEnd w:id="84"/>
    <w:bookmarkStart w:name="z9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157 сайлау учаскесі</w:t>
      </w:r>
    </w:p>
    <w:bookmarkEnd w:id="85"/>
    <w:bookmarkStart w:name="z10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Кәлпе ауылы, Р.Бекенов көшесі, № 35, "Жетісу облысы білім басқармасының Қаратал ауданы бойынша білім бөлімі" мемлекеттік мекемесінің "Мектепке дейінгі шағын орталығы бар Кәлпе орта мектебі" коммуналдық мемлекеттік мекемесі.</w:t>
      </w:r>
    </w:p>
    <w:bookmarkEnd w:id="86"/>
    <w:bookmarkStart w:name="z10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Кәлпе ауылы.</w:t>
      </w:r>
    </w:p>
    <w:bookmarkEnd w:id="87"/>
    <w:bookmarkStart w:name="z10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158 сайлау учаскесі</w:t>
      </w:r>
    </w:p>
    <w:bookmarkEnd w:id="88"/>
    <w:bookmarkStart w:name="z10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Қарашеңгел ауылы, Жамбыл көшесі, № 6, "Жетісу облысы білім басқармасының Қаратал ауданы бойынша білім бөлімі" мемлекеттік мекемесінің "Қарашеңгел орталау мектебі" коммуналдық мемлекеттік мекемесі.</w:t>
      </w:r>
    </w:p>
    <w:bookmarkEnd w:id="89"/>
    <w:bookmarkStart w:name="z10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Қарашеңгел ауылы.</w:t>
      </w:r>
    </w:p>
    <w:bookmarkEnd w:id="90"/>
    <w:bookmarkStart w:name="z10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159 сайлау учаскесі</w:t>
      </w:r>
    </w:p>
    <w:bookmarkEnd w:id="91"/>
    <w:bookmarkStart w:name="z10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Қанабек ауылы, Саринов көшесі, № 21, "Қаратал ауданының мәдениет үйі", мемлекеттік коммуналдық қазыналық кәсіпорынның №3 филиалы Қанабек ауылдық мәдениет үйі.</w:t>
      </w:r>
    </w:p>
    <w:bookmarkEnd w:id="92"/>
    <w:bookmarkStart w:name="z10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Қанабек ауылы, Айдар ауылы.</w:t>
      </w:r>
    </w:p>
    <w:bookmarkEnd w:id="93"/>
    <w:bookmarkStart w:name="z10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160 сайлау учаскесі</w:t>
      </w:r>
    </w:p>
    <w:bookmarkEnd w:id="94"/>
    <w:bookmarkStart w:name="z10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Көпбірлік ауылы, Досқожанов көшесі, № 10, "Жетісу облысы білім басқармасының Қаратал ауданы бойынша білім бөлімі" мемлекеттік мекемесінің "А.Байтұрсынов атындағы орта мектеп" коммуналдық мемлекеттік мекемесі.</w:t>
      </w:r>
    </w:p>
    <w:bookmarkEnd w:id="95"/>
    <w:bookmarkStart w:name="z11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Көпбірлік ауылы.</w:t>
      </w:r>
    </w:p>
    <w:bookmarkEnd w:id="96"/>
    <w:bookmarkStart w:name="z11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161 сайлау учаскесі</w:t>
      </w:r>
    </w:p>
    <w:bookmarkEnd w:id="97"/>
    <w:bookmarkStart w:name="z11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Қарақұм ауылы, Ы.Алтынсарин көшесі, № 4, "Жетісу облысы білім басқармасының Қаратал ауданы бойынша білім бөлімі" мемлекеттік мекемесінің "Алғазы орта мектебі" коммуналдық мемлекеттік мекемесі.</w:t>
      </w:r>
    </w:p>
    <w:bookmarkEnd w:id="98"/>
    <w:bookmarkStart w:name="z11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Қарақұм ауылы.</w:t>
      </w:r>
    </w:p>
    <w:bookmarkEnd w:id="99"/>
    <w:bookmarkStart w:name="z11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162 сайлау учаскесі</w:t>
      </w:r>
    </w:p>
    <w:bookmarkEnd w:id="100"/>
    <w:bookmarkStart w:name="z11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Бастөбе ауылы, С.Юн көшесі, № 27, "Жетісу облыстық білім басқармасы" мемлекеттік мекемесінің "Бастөбе сервистік-техникалық колледжі" мемлекеттік коммуналдық қазыналық кәсіпорны.</w:t>
      </w:r>
    </w:p>
    <w:bookmarkEnd w:id="101"/>
    <w:bookmarkStart w:name="z11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Бастөбе ауылы, № 55078 әскери бөлімі.</w:t>
      </w:r>
    </w:p>
    <w:bookmarkEnd w:id="102"/>
    <w:bookmarkStart w:name="z11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163 сайлау учаскесі</w:t>
      </w:r>
    </w:p>
    <w:bookmarkEnd w:id="103"/>
    <w:bookmarkStart w:name="z11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Ортатөбе ауылы, Панфилов көшесі, № 16 "Б", "Жетісу облысы білім басқармасының Қаратал ауданы бойынша білім бөлімі" мемлекеттік мекемесінің "Панфилов атындағы орта мектеп" коммуналдық мемлекеттік мекемесі.</w:t>
      </w:r>
    </w:p>
    <w:bookmarkEnd w:id="104"/>
    <w:bookmarkStart w:name="z11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Ортатөбе ауылы.</w:t>
      </w:r>
    </w:p>
    <w:bookmarkEnd w:id="105"/>
    <w:bookmarkStart w:name="z12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164 сайлау учаскесі</w:t>
      </w:r>
    </w:p>
    <w:bookmarkEnd w:id="106"/>
    <w:bookmarkStart w:name="z12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Кішітөбе ауылы, Комсомольская көшесі, № 2, "Жетісу облысы білім басқармасының Қаратал ауданы бойынша білім бөлімі" мемлекеттік мекемесінің "Мәлік Ғабдуллин атындағы орталау мектебі" коммуналдық мемлекеттік мекемесі.</w:t>
      </w:r>
    </w:p>
    <w:bookmarkEnd w:id="107"/>
    <w:bookmarkStart w:name="z12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Кішітөбе ауылы, Күрішдаласы разъезі, 47-ші разъезд, "Резерв" РМК "Стрела" филиалы.</w:t>
      </w:r>
    </w:p>
    <w:bookmarkEnd w:id="108"/>
    <w:bookmarkStart w:name="z12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165 сайлау учаскесі</w:t>
      </w:r>
    </w:p>
    <w:bookmarkEnd w:id="109"/>
    <w:bookmarkStart w:name="z12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Жылыбұлақ ауылы, Бейбітшілік көшесі, № 25, "Жетісу облысы білім басқармасының Қаратал ауданы бойынша білім бөлімі" мемлекеттік мекемесінің "Жылыбұлақ орта мектебі" коммуналдық мемлекеттік мекемесі.</w:t>
      </w:r>
    </w:p>
    <w:bookmarkEnd w:id="110"/>
    <w:bookmarkStart w:name="z12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Жылыбұлақ ауылы.</w:t>
      </w:r>
    </w:p>
    <w:bookmarkEnd w:id="111"/>
    <w:bookmarkStart w:name="z12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166 сайлау учаскесі</w:t>
      </w:r>
    </w:p>
    <w:bookmarkEnd w:id="112"/>
    <w:bookmarkStart w:name="z12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Көкпекті ауылы, Ыбырайымұлы көшесі, № 2, "Жетісу облысы білім басқармасының Қаратал ауданы бойынша білім бөлімі" мемлекеттік мекемесінің "Жұбан Молдағалиев атындағы мектепке дейінгі шағын орталығы бар орта мектеп Қожбан бастауыш мектебімен" коммуналдық мемлекеттік мекемесі.</w:t>
      </w:r>
    </w:p>
    <w:bookmarkEnd w:id="113"/>
    <w:bookmarkStart w:name="z12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Көкпекті ауылы.</w:t>
      </w:r>
    </w:p>
    <w:bookmarkEnd w:id="114"/>
    <w:bookmarkStart w:name="z12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167 сайлау учаскесі</w:t>
      </w:r>
    </w:p>
    <w:bookmarkEnd w:id="115"/>
    <w:bookmarkStart w:name="z13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Қожбан ауылы, Мұңайтпасов көшесі, № 2, "Қаратал ауданының Қожбан ауылындағы спорт мектебі" коммуналдық мемлекеттік мекемесі.</w:t>
      </w:r>
    </w:p>
    <w:bookmarkEnd w:id="116"/>
    <w:bookmarkStart w:name="z13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Қожбан ауылы.</w:t>
      </w:r>
    </w:p>
    <w:bookmarkEnd w:id="117"/>
    <w:bookmarkStart w:name="z13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168 сайлау учаскесі</w:t>
      </w:r>
    </w:p>
    <w:bookmarkEnd w:id="118"/>
    <w:bookmarkStart w:name="z13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Айту ауылы, Достық көшесі, № 20/1, Айту ауылының фельдшерлік пункті.</w:t>
      </w:r>
    </w:p>
    <w:bookmarkEnd w:id="119"/>
    <w:bookmarkStart w:name="z13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Айту ауылы.</w:t>
      </w:r>
    </w:p>
    <w:bookmarkEnd w:id="120"/>
    <w:bookmarkStart w:name="z13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169 сайлау учаскесі</w:t>
      </w:r>
    </w:p>
    <w:bookmarkEnd w:id="121"/>
    <w:bookmarkStart w:name="z13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Жасталап ауылы, Сейфуллин көшесі, № 1 "Б", "Жетісу облысы білім басқармасының Қаратал ауданы бойынша білім бөлімі" мемлекеттік мекемесінің "Құлжабай батыр атындағы орталау мектебі" коммуналдық мемлекеттік мекемесі.</w:t>
      </w:r>
    </w:p>
    <w:bookmarkEnd w:id="122"/>
    <w:bookmarkStart w:name="z13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Жасталап ауылы.</w:t>
      </w:r>
    </w:p>
    <w:bookmarkEnd w:id="123"/>
    <w:bookmarkStart w:name="z13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170 сайлау учаскесі</w:t>
      </w:r>
    </w:p>
    <w:bookmarkEnd w:id="124"/>
    <w:bookmarkStart w:name="z13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Тастөбе ауылы, Халықов көшесі № 2, "Жетісу облысы білім басқармасының Қаратал ауданы бойынша білім бөлімі" мемлекеттік мекемесінің "Жамбыл атындағы орта мектебі" коммуналдық мемлекеттік мекемесі.</w:t>
      </w:r>
    </w:p>
    <w:bookmarkEnd w:id="125"/>
    <w:bookmarkStart w:name="z14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Тастөбе ауылы, Бесағаш ауылы, Бірлік ауылы.</w:t>
      </w:r>
    </w:p>
    <w:bookmarkEnd w:id="1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