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8b1d" w14:textId="3598b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2017 жылғы 21 желтоқсандағы "Қаратал ауданының Үштөбе қаласы мен ауылдық округтерінің 2018-2020 жылдарға арналған бюджеттері туралы" № 26-110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2018 жылғы 27 ақпандағы № 30-133 шешімі. Алматы облысы Әділет департаментінде 2018 жылы 15 наурызда № 4564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Қаратал аудандық мәслихатының "Қаратал ауданының 2018-2020 жылдарға арналған бюджеті туралы" 2017 жылғы 21 желтоқсандағы № 26-110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4492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29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-тармақтары жаңа редакцияда баяндалсын: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Үштөбе қаласының бюджеті тиісінше осы шешімнің 1, 2, 3-қосымшаларына сәйкес, оның ішінде 2018 жылға келесі көлемдерде бекітілсін: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129918 мың теңге, 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129125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793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129918 мың теңге;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2018-2020 жылдарға арналған Бастөбе ауылдық округінің бюджеті тиісінше осы шешімнің 4, 5, 6-қосымшаларына сәйкес, оның ішінде 2018 жылға келесі көлемдерде бекітілсін: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24779 мың теңге, оның ішінде: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5250 мың теңге;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19529 мың теңге;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24779 мың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2018-2020 жылдарға арналған Балпық ауылдық округінің бюджеті тиісінше осы шешімнің 7, 8, 9-қосымшаларына сәйкес, оның ішінде 2018 жылға келесі көлемдерде бекітілсін: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19607 мың теңге, оның ішінде: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2337 мың теңге;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17270 мың теңге;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19607 мың теңге;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2018-2020 жылдарға арналған Жолбарыс батыр ауылдық округінің бюджеті тиісінше осы шешімнің 10, 11, 12-қосымшаларына сәйкес, оның ішінде 2018 жылға келесі көлемдерде бекітілсін: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31465 мың теңге, оның ішінде: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1430 мың теңге;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30035 мың теңге;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31465 мың теңге;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2018-2020 жылдарға арналған Ескелді ауылдық округінің бюджеті тиісінше осы шешімнің 13, 14, 15-қосымшаларына сәйкес, оның ішінде 2018 жылға келесі көлемдерде бекітілсін: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20128 мың теңге, оның ішінде: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2440 мың теңге;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17688 мың теңге;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20128 мың теңге;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Қаратал аудандық мәслихаттың "Жоспарлау, бюджет, шаруашылық қызмет, құрылыс, жерді пайдалану, табиғат қорғау және табиғи қорды ұтымды пайдалану мәселелері жөніндегі" тұрақты комиссиясына жүктелсін.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2018 жылғы 1 қаңтардан бастап қолданысқа енгізіледі. 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Қаратал аудандық маслихатының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Тілеубай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Қаратал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8"/>
        <w:gridCol w:w="5288"/>
      </w:tblGrid>
      <w:tr>
        <w:trPr>
          <w:trHeight w:val="30" w:hRule="atLeast"/>
        </w:trPr>
        <w:tc>
          <w:tcPr>
            <w:tcW w:w="8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2018 жылғы "27" ақпандағы "Қаратал ауданының Үштөбе қаласы мен ауылдық округтерінің 2018-2020 жылдарға арналған бюджеттері туралы" № 26-110 шешіміне өзгерістер енгізу туралы" № 30-133 шешіміне 1-қосымша</w:t>
            </w:r>
          </w:p>
        </w:tc>
      </w:tr>
      <w:tr>
        <w:trPr>
          <w:trHeight w:val="30" w:hRule="atLeast"/>
        </w:trPr>
        <w:tc>
          <w:tcPr>
            <w:tcW w:w="8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2017 жылғы 21 желтоқсандағы "Қаратал ауданының Үштөбе қаласы мен ауылдық округтерінің 2018-2020 жылдарға арналған бюджеттері туралы" № 26-109 шешіміне 1-қосымша</w:t>
            </w:r>
          </w:p>
        </w:tc>
      </w:tr>
    </w:tbl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Үштөбе қаласының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52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3"/>
        <w:gridCol w:w="1743"/>
        <w:gridCol w:w="4045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7"/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471"/>
        <w:gridCol w:w="471"/>
        <w:gridCol w:w="952"/>
        <w:gridCol w:w="5127"/>
        <w:gridCol w:w="37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4"/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1324"/>
        <w:gridCol w:w="655"/>
        <w:gridCol w:w="2982"/>
        <w:gridCol w:w="51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8"/>
        </w:tc>
        <w:tc>
          <w:tcPr>
            <w:tcW w:w="5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449"/>
        <w:gridCol w:w="449"/>
        <w:gridCol w:w="908"/>
        <w:gridCol w:w="5459"/>
        <w:gridCol w:w="35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1"/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570"/>
        <w:gridCol w:w="581"/>
        <w:gridCol w:w="4761"/>
        <w:gridCol w:w="4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5"/>
        </w:tc>
        <w:tc>
          <w:tcPr>
            <w:tcW w:w="4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7"/>
        <w:gridCol w:w="428"/>
        <w:gridCol w:w="436"/>
        <w:gridCol w:w="6640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8"/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4"/>
        <w:gridCol w:w="758"/>
        <w:gridCol w:w="758"/>
        <w:gridCol w:w="758"/>
        <w:gridCol w:w="2274"/>
        <w:gridCol w:w="54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1"/>
        </w:tc>
        <w:tc>
          <w:tcPr>
            <w:tcW w:w="5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8"/>
        <w:gridCol w:w="5288"/>
      </w:tblGrid>
      <w:tr>
        <w:trPr>
          <w:trHeight w:val="30" w:hRule="atLeast"/>
        </w:trPr>
        <w:tc>
          <w:tcPr>
            <w:tcW w:w="8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2018 жылғы "27" ақпандағы "Қаратал ауданының Үштөбе қаласы мен ауылдық округтерінің 2018-2020 жылдарға арналған бюджеттері туралы" № 26-110 шешіміне өзгерістер енгізу туралы" № 30-133 шешіміне 2-қосымша</w:t>
            </w:r>
          </w:p>
        </w:tc>
      </w:tr>
      <w:tr>
        <w:trPr>
          <w:trHeight w:val="30" w:hRule="atLeast"/>
        </w:trPr>
        <w:tc>
          <w:tcPr>
            <w:tcW w:w="8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2017 жылғы 21 желтоқсандағы "Қаратал ауданының Үштөбе қаласы мен ауылдық округтерінің 2018-2020 жылдарға арналған бюджеттері туралы" № 26-109 шешімімне 4-қосымша</w:t>
            </w:r>
          </w:p>
        </w:tc>
      </w:tr>
    </w:tbl>
    <w:bookmarkStart w:name="z12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Бастөбе ауылдық округінің бюджеті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86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1"/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471"/>
        <w:gridCol w:w="471"/>
        <w:gridCol w:w="952"/>
        <w:gridCol w:w="5127"/>
        <w:gridCol w:w="37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7"/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1324"/>
        <w:gridCol w:w="655"/>
        <w:gridCol w:w="2982"/>
        <w:gridCol w:w="51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1"/>
        </w:tc>
        <w:tc>
          <w:tcPr>
            <w:tcW w:w="5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449"/>
        <w:gridCol w:w="449"/>
        <w:gridCol w:w="908"/>
        <w:gridCol w:w="5459"/>
        <w:gridCol w:w="35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4"/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570"/>
        <w:gridCol w:w="581"/>
        <w:gridCol w:w="4761"/>
        <w:gridCol w:w="4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8"/>
        </w:tc>
        <w:tc>
          <w:tcPr>
            <w:tcW w:w="4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7"/>
        <w:gridCol w:w="428"/>
        <w:gridCol w:w="436"/>
        <w:gridCol w:w="6640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1"/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4"/>
        <w:gridCol w:w="758"/>
        <w:gridCol w:w="758"/>
        <w:gridCol w:w="758"/>
        <w:gridCol w:w="2274"/>
        <w:gridCol w:w="54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4"/>
        </w:tc>
        <w:tc>
          <w:tcPr>
            <w:tcW w:w="5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8"/>
        <w:gridCol w:w="5288"/>
      </w:tblGrid>
      <w:tr>
        <w:trPr>
          <w:trHeight w:val="30" w:hRule="atLeast"/>
        </w:trPr>
        <w:tc>
          <w:tcPr>
            <w:tcW w:w="8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2018 жылғы "27" ақпандағы "Қаратал ауданының Үштөбе қаласы мен ауылдық округтерінің 2018-2020 жылдарға арналған бюджеттері туралы" № 26-110 шешіміне өзгерістер енгізу туралы" № 30-133 шешіміне 3-қосымша</w:t>
            </w:r>
          </w:p>
        </w:tc>
      </w:tr>
      <w:tr>
        <w:trPr>
          <w:trHeight w:val="30" w:hRule="atLeast"/>
        </w:trPr>
        <w:tc>
          <w:tcPr>
            <w:tcW w:w="8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2017 жылғы 21 желтоқсандағы "Қаратал ауданының Үштөбе қаласы мен ауылдық округтерінің 2018-2020 жылдарға арналған бюджеттері туралы" № 26-109 шешіміне 7-қосымша</w:t>
            </w:r>
          </w:p>
        </w:tc>
      </w:tr>
    </w:tbl>
    <w:bookmarkStart w:name="z192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Балпық ауылдық округінің бюджеті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119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4"/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471"/>
        <w:gridCol w:w="471"/>
        <w:gridCol w:w="952"/>
        <w:gridCol w:w="5127"/>
        <w:gridCol w:w="37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0"/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1324"/>
        <w:gridCol w:w="655"/>
        <w:gridCol w:w="2982"/>
        <w:gridCol w:w="51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4"/>
        </w:tc>
        <w:tc>
          <w:tcPr>
            <w:tcW w:w="5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449"/>
        <w:gridCol w:w="449"/>
        <w:gridCol w:w="908"/>
        <w:gridCol w:w="5459"/>
        <w:gridCol w:w="35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7"/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570"/>
        <w:gridCol w:w="581"/>
        <w:gridCol w:w="4761"/>
        <w:gridCol w:w="4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1"/>
        </w:tc>
        <w:tc>
          <w:tcPr>
            <w:tcW w:w="4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7"/>
        <w:gridCol w:w="428"/>
        <w:gridCol w:w="436"/>
        <w:gridCol w:w="6640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4"/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4"/>
        <w:gridCol w:w="758"/>
        <w:gridCol w:w="758"/>
        <w:gridCol w:w="758"/>
        <w:gridCol w:w="2274"/>
        <w:gridCol w:w="54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7"/>
        </w:tc>
        <w:tc>
          <w:tcPr>
            <w:tcW w:w="5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8"/>
        <w:gridCol w:w="5288"/>
      </w:tblGrid>
      <w:tr>
        <w:trPr>
          <w:trHeight w:val="30" w:hRule="atLeast"/>
        </w:trPr>
        <w:tc>
          <w:tcPr>
            <w:tcW w:w="8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2018 жылғы "27" ақпандағы "Қаратал ауданының Үштөбе қаласы мен ауылдық округтерінің 2018-2020 жылдарға арналған бюджеттері туралы" № 26-110 шешіміне өзгерістер енгізу туралы" № 30-133 шешіміне 4-қосымша</w:t>
            </w:r>
          </w:p>
        </w:tc>
      </w:tr>
      <w:tr>
        <w:trPr>
          <w:trHeight w:val="30" w:hRule="atLeast"/>
        </w:trPr>
        <w:tc>
          <w:tcPr>
            <w:tcW w:w="8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2017 жылғы 21 желтоқсандағы "Қаратал ауданының Үштөбе қаласы мен ауылдық округтерінің 2018-2020 жылдарға арналған бюджеттері туралы" № 26-109 шешіміне 10-қосымша</w:t>
            </w:r>
          </w:p>
        </w:tc>
      </w:tr>
    </w:tbl>
    <w:bookmarkStart w:name="z255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Жолбарыс батыр ауылдық округінің бюджеті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152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7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471"/>
        <w:gridCol w:w="471"/>
        <w:gridCol w:w="952"/>
        <w:gridCol w:w="5127"/>
        <w:gridCol w:w="37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4"/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1324"/>
        <w:gridCol w:w="655"/>
        <w:gridCol w:w="2982"/>
        <w:gridCol w:w="51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8"/>
        </w:tc>
        <w:tc>
          <w:tcPr>
            <w:tcW w:w="5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449"/>
        <w:gridCol w:w="449"/>
        <w:gridCol w:w="908"/>
        <w:gridCol w:w="5459"/>
        <w:gridCol w:w="35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1"/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570"/>
        <w:gridCol w:w="581"/>
        <w:gridCol w:w="4761"/>
        <w:gridCol w:w="4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5"/>
        </w:tc>
        <w:tc>
          <w:tcPr>
            <w:tcW w:w="4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7"/>
        <w:gridCol w:w="428"/>
        <w:gridCol w:w="436"/>
        <w:gridCol w:w="6640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8"/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4"/>
        <w:gridCol w:w="758"/>
        <w:gridCol w:w="758"/>
        <w:gridCol w:w="758"/>
        <w:gridCol w:w="2274"/>
        <w:gridCol w:w="54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1"/>
        </w:tc>
        <w:tc>
          <w:tcPr>
            <w:tcW w:w="5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8"/>
        <w:gridCol w:w="5288"/>
      </w:tblGrid>
      <w:tr>
        <w:trPr>
          <w:trHeight w:val="30" w:hRule="atLeast"/>
        </w:trPr>
        <w:tc>
          <w:tcPr>
            <w:tcW w:w="8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2018 жылғы "27" ақпандағы "Қаратал ауданының Үштөбе қаласы мен ауылдық округтерінің 2018-2020 жылдарға арналған бюджеттері туралы" № 26-110 шешіміне өзгерістер енгізу туралы" № 30-133 шешіміне 5-қосымша</w:t>
            </w:r>
          </w:p>
        </w:tc>
      </w:tr>
      <w:tr>
        <w:trPr>
          <w:trHeight w:val="30" w:hRule="atLeast"/>
        </w:trPr>
        <w:tc>
          <w:tcPr>
            <w:tcW w:w="8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2017 жылғы 21 желтоқсандағы "Қаратал ауданының Үштөбе қаласы мен ауылдық округтерінің 2018-2020 жылдарға арналған бюджеттері туралы" № 26-109 шешіміне 13-қосымша</w:t>
            </w:r>
          </w:p>
        </w:tc>
      </w:tr>
    </w:tbl>
    <w:bookmarkStart w:name="z322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Ескелді ауылдық округінің бюджеті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186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1"/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471"/>
        <w:gridCol w:w="471"/>
        <w:gridCol w:w="952"/>
        <w:gridCol w:w="5127"/>
        <w:gridCol w:w="37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7"/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4"/>
        <w:gridCol w:w="692"/>
        <w:gridCol w:w="705"/>
        <w:gridCol w:w="3150"/>
        <w:gridCol w:w="54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1"/>
        </w:tc>
        <w:tc>
          <w:tcPr>
            <w:tcW w:w="5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449"/>
        <w:gridCol w:w="449"/>
        <w:gridCol w:w="908"/>
        <w:gridCol w:w="5459"/>
        <w:gridCol w:w="35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4"/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570"/>
        <w:gridCol w:w="581"/>
        <w:gridCol w:w="4761"/>
        <w:gridCol w:w="4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8"/>
        </w:tc>
        <w:tc>
          <w:tcPr>
            <w:tcW w:w="4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7"/>
        <w:gridCol w:w="428"/>
        <w:gridCol w:w="436"/>
        <w:gridCol w:w="6640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1"/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4"/>
        <w:gridCol w:w="758"/>
        <w:gridCol w:w="758"/>
        <w:gridCol w:w="758"/>
        <w:gridCol w:w="2274"/>
        <w:gridCol w:w="54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4"/>
        </w:tc>
        <w:tc>
          <w:tcPr>
            <w:tcW w:w="5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