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04e8" w14:textId="fcf0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коммуналдық меншігіне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Қаратал ауданы әкімдігінің 2018 жылғы 8 қаңтардағы № 20 қаулысы. Алматы облысы Әділет департаментінде 2018 жылы 25 қаңтарда № 4511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2011 жылғы 1 наурыздағы Қазақстан Республиқасы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Қаратал ауданының әкімдігі ҚАУЛЫ ЕТЕДІ: </w:t>
      </w:r>
    </w:p>
    <w:bookmarkEnd w:id="0"/>
    <w:bookmarkStart w:name="z8" w:id="1"/>
    <w:p>
      <w:pPr>
        <w:spacing w:after="0"/>
        <w:ind w:left="0"/>
        <w:jc w:val="both"/>
      </w:pPr>
      <w:r>
        <w:rPr>
          <w:rFonts w:ascii="Times New Roman"/>
          <w:b w:val="false"/>
          <w:i w:val="false"/>
          <w:color w:val="000000"/>
          <w:sz w:val="28"/>
        </w:rPr>
        <w:t xml:space="preserve">
      1. Осы қаулының қосымшасына сәйкес, Қаратал ауданының коммуналдық меншігіне келіп түскен, қараусыз қалған жануарларды келіп түсу және пайданалану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xml:space="preserve">
      2. "Қаратал ауданы ветеринария бөлімі" мемлекеттік мекемесі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xml:space="preserve">
      1) осы қаулыныны Алматы облысы Әділет департаментінде мемлекеттік тіркелуін; </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 ресми жарияланғаннан кейін Қаратал ауданы әкімдігінің интернет сайтында жариялауды қамтамасыз етсін;</w:t>
      </w:r>
    </w:p>
    <w:bookmarkEnd w:id="5"/>
    <w:bookmarkStart w:name="z13" w:id="6"/>
    <w:p>
      <w:pPr>
        <w:spacing w:after="0"/>
        <w:ind w:left="0"/>
        <w:jc w:val="both"/>
      </w:pPr>
      <w:r>
        <w:rPr>
          <w:rFonts w:ascii="Times New Roman"/>
          <w:b w:val="false"/>
          <w:i w:val="false"/>
          <w:color w:val="000000"/>
          <w:sz w:val="28"/>
        </w:rPr>
        <w:t xml:space="preserve">
      4) осы қаулы мемлекеттік тіркеуден өткеннен кейін он жұмыс күні ішінде Қаратал ауданы әкімі аппаратының мемлекеттік-құқық бөліміне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қарастырылған іс-шаралардың орындалуы туралы мәліметтерді ұсынуды қамтамасыз етсін. </w:t>
      </w:r>
    </w:p>
    <w:bookmarkEnd w:id="6"/>
    <w:bookmarkStart w:name="z14" w:id="7"/>
    <w:p>
      <w:pPr>
        <w:spacing w:after="0"/>
        <w:ind w:left="0"/>
        <w:jc w:val="both"/>
      </w:pPr>
      <w:r>
        <w:rPr>
          <w:rFonts w:ascii="Times New Roman"/>
          <w:b w:val="false"/>
          <w:i w:val="false"/>
          <w:color w:val="000000"/>
          <w:sz w:val="28"/>
        </w:rPr>
        <w:t>
      3. Осы қаулының орындалуын бақылау Қаратал ауданы әкімінің орынбасары Ж. Ш. Тасыбаевқа жүктелсін.</w:t>
      </w:r>
    </w:p>
    <w:bookmarkEnd w:id="7"/>
    <w:bookmarkStart w:name="z15"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Рақымбеков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2018 жылғы "8" қаңтар № 20 қаулысымен бекітілген қосымша</w:t>
            </w:r>
          </w:p>
        </w:tc>
      </w:tr>
    </w:tbl>
    <w:bookmarkStart w:name="z18" w:id="9"/>
    <w:p>
      <w:pPr>
        <w:spacing w:after="0"/>
        <w:ind w:left="0"/>
        <w:jc w:val="left"/>
      </w:pPr>
      <w:r>
        <w:rPr>
          <w:rFonts w:ascii="Times New Roman"/>
          <w:b/>
          <w:i w:val="false"/>
          <w:color w:val="000000"/>
        </w:rPr>
        <w:t xml:space="preserve"> Қаратал ауданының коммуналдық меншігіне келіп түскен, қараусыз қалған жануарларды келіп түсу және пайданалану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Қаратал ауданының коммуналдық меншігіне келіп түскен, қараусыз қалған жануарларды келіп түсу және пайданалану қағидалары (бұдан әрі -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"Мемлекеттік мүлік туралы" 2011 жылғы 1 наурыздағы Қазақстан Республиқасының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 </w:t>
      </w:r>
    </w:p>
    <w:bookmarkEnd w:id="11"/>
    <w:bookmarkStart w:name="z21" w:id="12"/>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Қаратал ауданының коммуналдық меншігіне түседі және осы Қағидаларға сәйкес пайдаланылады. </w:t>
      </w:r>
    </w:p>
    <w:bookmarkEnd w:id="12"/>
    <w:bookmarkStart w:name="z22" w:id="13"/>
    <w:p>
      <w:pPr>
        <w:spacing w:after="0"/>
        <w:ind w:left="0"/>
        <w:jc w:val="left"/>
      </w:pPr>
      <w:r>
        <w:rPr>
          <w:rFonts w:ascii="Times New Roman"/>
          <w:b/>
          <w:i w:val="false"/>
          <w:color w:val="000000"/>
        </w:rPr>
        <w:t xml:space="preserve"> 2. Жануарлардың Қаратал ауданының коммуналдық меншігіне келіп түсу тәртібі</w:t>
      </w:r>
    </w:p>
    <w:bookmarkEnd w:id="13"/>
    <w:bookmarkStart w:name="z23" w:id="14"/>
    <w:p>
      <w:pPr>
        <w:spacing w:after="0"/>
        <w:ind w:left="0"/>
        <w:jc w:val="both"/>
      </w:pPr>
      <w:r>
        <w:rPr>
          <w:rFonts w:ascii="Times New Roman"/>
          <w:b w:val="false"/>
          <w:i w:val="false"/>
          <w:color w:val="000000"/>
          <w:sz w:val="28"/>
        </w:rPr>
        <w:t xml:space="preserve">
      3. Қараусыз қалған жануарлардың Қаратал ауданының коммуналдық меншігіне келіп түсуі қабылдау-тапсыру актісі негізінде жүзеге асырылады. Қабылдау-тапсыру актісінде Қаратал ауданының коммуналдық меншігіне түсетін жануарлардың түрі, жынысы, түсі, жасы міндетті түрде көрсетілуі тиіс. Қабылдау-тапсыру актісі жануарларды тапсырған тұлғаның, "Қаратал ауданының ветеринария бөлімі" мемлекеттік мекемесі және "Қаратал аудандық қаржы бөлімі" мемлекеттік мекемесінің (бұдан әрі – қаржы бөлімі) жауапты қызметкерлерінің қатысуы кезінде жасалады. Қабылдау-тапсыру актісін қаржы бөлімінің басшысымен бекітіледі. </w:t>
      </w:r>
    </w:p>
    <w:bookmarkEnd w:id="14"/>
    <w:bookmarkStart w:name="z24" w:id="15"/>
    <w:p>
      <w:pPr>
        <w:spacing w:after="0"/>
        <w:ind w:left="0"/>
        <w:jc w:val="both"/>
      </w:pPr>
      <w:r>
        <w:rPr>
          <w:rFonts w:ascii="Times New Roman"/>
          <w:b w:val="false"/>
          <w:i w:val="false"/>
          <w:color w:val="000000"/>
          <w:sz w:val="28"/>
        </w:rPr>
        <w:t xml:space="preserve">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w:t>
      </w:r>
      <w:r>
        <w:rPr>
          <w:rFonts w:ascii="Times New Roman"/>
          <w:b w:val="false"/>
          <w:i w:val="false"/>
          <w:color w:val="000000"/>
          <w:sz w:val="28"/>
        </w:rPr>
        <w:t>№ 393</w:t>
      </w:r>
      <w:r>
        <w:rPr>
          <w:rFonts w:ascii="Times New Roman"/>
          <w:b w:val="false"/>
          <w:i w:val="false"/>
          <w:color w:val="000000"/>
          <w:sz w:val="28"/>
        </w:rPr>
        <w:t xml:space="preserve"> Қазақстан Республикасы Қаржы министрінің бұйрығына сәйкес жүргізіледі. </w:t>
      </w:r>
    </w:p>
    <w:bookmarkEnd w:id="15"/>
    <w:bookmarkStart w:name="z25" w:id="16"/>
    <w:p>
      <w:pPr>
        <w:spacing w:after="0"/>
        <w:ind w:left="0"/>
        <w:jc w:val="left"/>
      </w:pPr>
      <w:r>
        <w:rPr>
          <w:rFonts w:ascii="Times New Roman"/>
          <w:b/>
          <w:i w:val="false"/>
          <w:color w:val="000000"/>
        </w:rPr>
        <w:t xml:space="preserve"> 3. Жануарларды бағалау, есепке алу және бекітіп беру</w:t>
      </w:r>
    </w:p>
    <w:bookmarkEnd w:id="16"/>
    <w:bookmarkStart w:name="z26" w:id="17"/>
    <w:p>
      <w:pPr>
        <w:spacing w:after="0"/>
        <w:ind w:left="0"/>
        <w:jc w:val="both"/>
      </w:pPr>
      <w:r>
        <w:rPr>
          <w:rFonts w:ascii="Times New Roman"/>
          <w:b w:val="false"/>
          <w:i w:val="false"/>
          <w:color w:val="000000"/>
          <w:sz w:val="28"/>
        </w:rPr>
        <w:t xml:space="preserve">
      5. Қаратал ауданының коммуналдық меншігіне түскен жануарларды одан әрі пайдалану үшін оларды Қаратал ауданының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 заңнамасында белгіленген тәртіппен қаржы бөлімі жүзеге асырады. </w:t>
      </w:r>
    </w:p>
    <w:bookmarkEnd w:id="17"/>
    <w:bookmarkStart w:name="z27" w:id="18"/>
    <w:p>
      <w:pPr>
        <w:spacing w:after="0"/>
        <w:ind w:left="0"/>
        <w:jc w:val="both"/>
      </w:pPr>
      <w:r>
        <w:rPr>
          <w:rFonts w:ascii="Times New Roman"/>
          <w:b w:val="false"/>
          <w:i w:val="false"/>
          <w:color w:val="000000"/>
          <w:sz w:val="28"/>
        </w:rPr>
        <w:t xml:space="preserve">
      6. Бағалау жүзеге асырылғаннан кейін, жануарларды аудан әкімдігінің қаулысы негізінде тиісті әкімдер аппараттарының теңгеріміне бекітіліп беріледі. Теңгерімге алу Қазақстан Республикасы Үкіметі белгілеген тәртіппен қабылдау - тапсыру актісі негізінде жүзеге асырылады. </w:t>
      </w:r>
    </w:p>
    <w:bookmarkEnd w:id="18"/>
    <w:bookmarkStart w:name="z28" w:id="19"/>
    <w:p>
      <w:pPr>
        <w:spacing w:after="0"/>
        <w:ind w:left="0"/>
        <w:jc w:val="left"/>
      </w:pPr>
      <w:r>
        <w:rPr>
          <w:rFonts w:ascii="Times New Roman"/>
          <w:b/>
          <w:i w:val="false"/>
          <w:color w:val="000000"/>
        </w:rPr>
        <w:t xml:space="preserve"> 4. Қаратал ауданының коммуналдық меншігіне келіп түскен жануарларды пайдалану тәртібі</w:t>
      </w:r>
    </w:p>
    <w:bookmarkEnd w:id="19"/>
    <w:bookmarkStart w:name="z29" w:id="20"/>
    <w:p>
      <w:pPr>
        <w:spacing w:after="0"/>
        <w:ind w:left="0"/>
        <w:jc w:val="both"/>
      </w:pPr>
      <w:r>
        <w:rPr>
          <w:rFonts w:ascii="Times New Roman"/>
          <w:b w:val="false"/>
          <w:i w:val="false"/>
          <w:color w:val="000000"/>
          <w:sz w:val="28"/>
        </w:rPr>
        <w:t xml:space="preserve">
      7. Қаратал ауданының коммуналдық меншігіне түскен қараусыз жануарлар мынадай тәсілдердің біреуімен пайдаланылады: </w:t>
      </w:r>
    </w:p>
    <w:bookmarkEnd w:id="20"/>
    <w:bookmarkStart w:name="z30" w:id="21"/>
    <w:p>
      <w:pPr>
        <w:spacing w:after="0"/>
        <w:ind w:left="0"/>
        <w:jc w:val="both"/>
      </w:pPr>
      <w:r>
        <w:rPr>
          <w:rFonts w:ascii="Times New Roman"/>
          <w:b w:val="false"/>
          <w:i w:val="false"/>
          <w:color w:val="000000"/>
          <w:sz w:val="28"/>
        </w:rPr>
        <w:t xml:space="preserve">
      1) қосалқы, шаруашылығы бар мемлекеттік заңды тұлғалардың теңгеріміне өтеусіз беру; </w:t>
      </w:r>
    </w:p>
    <w:bookmarkEnd w:id="21"/>
    <w:bookmarkStart w:name="z31" w:id="22"/>
    <w:p>
      <w:pPr>
        <w:spacing w:after="0"/>
        <w:ind w:left="0"/>
        <w:jc w:val="both"/>
      </w:pPr>
      <w:r>
        <w:rPr>
          <w:rFonts w:ascii="Times New Roman"/>
          <w:b w:val="false"/>
          <w:i w:val="false"/>
          <w:color w:val="000000"/>
          <w:sz w:val="28"/>
        </w:rPr>
        <w:t xml:space="preserve">
      2) аукцион арқылы сату; </w:t>
      </w:r>
    </w:p>
    <w:bookmarkEnd w:id="22"/>
    <w:bookmarkStart w:name="z32" w:id="23"/>
    <w:p>
      <w:pPr>
        <w:spacing w:after="0"/>
        <w:ind w:left="0"/>
        <w:jc w:val="both"/>
      </w:pPr>
      <w:r>
        <w:rPr>
          <w:rFonts w:ascii="Times New Roman"/>
          <w:b w:val="false"/>
          <w:i w:val="false"/>
          <w:color w:val="000000"/>
          <w:sz w:val="28"/>
        </w:rPr>
        <w:t xml:space="preserve">
      3) сауда ұйымдары арқылы сату; </w:t>
      </w:r>
    </w:p>
    <w:bookmarkEnd w:id="23"/>
    <w:bookmarkStart w:name="z33" w:id="24"/>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өтеусіз беру.</w:t>
      </w:r>
    </w:p>
    <w:bookmarkEnd w:id="24"/>
    <w:bookmarkStart w:name="z34" w:id="25"/>
    <w:p>
      <w:pPr>
        <w:spacing w:after="0"/>
        <w:ind w:left="0"/>
        <w:jc w:val="both"/>
      </w:pPr>
      <w:r>
        <w:rPr>
          <w:rFonts w:ascii="Times New Roman"/>
          <w:b w:val="false"/>
          <w:i w:val="false"/>
          <w:color w:val="000000"/>
          <w:sz w:val="28"/>
        </w:rPr>
        <w:t xml:space="preserve">
      8. Қаратал ауданының коммуналдық меншігіне түскен жануарларды одан әрі пайдалану тәсілін әрбір нақты жағдайда аудан әкімдігінің қаулысымен құрылған тұрақты комиссия шешеді. </w:t>
      </w:r>
    </w:p>
    <w:bookmarkEnd w:id="25"/>
    <w:bookmarkStart w:name="z35" w:id="26"/>
    <w:p>
      <w:pPr>
        <w:spacing w:after="0"/>
        <w:ind w:left="0"/>
        <w:jc w:val="left"/>
      </w:pPr>
      <w:r>
        <w:rPr>
          <w:rFonts w:ascii="Times New Roman"/>
          <w:b/>
          <w:i w:val="false"/>
          <w:color w:val="000000"/>
        </w:rPr>
        <w:t xml:space="preserve"> 5. Жануарларды бұрынғы меншік иесіне қайтару тәртібі</w:t>
      </w:r>
    </w:p>
    <w:bookmarkEnd w:id="26"/>
    <w:bookmarkStart w:name="z36" w:id="27"/>
    <w:p>
      <w:pPr>
        <w:spacing w:after="0"/>
        <w:ind w:left="0"/>
        <w:jc w:val="both"/>
      </w:pPr>
      <w:r>
        <w:rPr>
          <w:rFonts w:ascii="Times New Roman"/>
          <w:b w:val="false"/>
          <w:i w:val="false"/>
          <w:color w:val="000000"/>
          <w:sz w:val="28"/>
        </w:rPr>
        <w:t xml:space="preserve">
      9. Жануарлар Қаратал ауданының коммуналдық меншігіне өткеннен кейін олардың бұрыңғы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 </w:t>
      </w:r>
    </w:p>
    <w:bookmarkEnd w:id="27"/>
    <w:bookmarkStart w:name="z37" w:id="28"/>
    <w:p>
      <w:pPr>
        <w:spacing w:after="0"/>
        <w:ind w:left="0"/>
        <w:jc w:val="both"/>
      </w:pPr>
      <w:r>
        <w:rPr>
          <w:rFonts w:ascii="Times New Roman"/>
          <w:b w:val="false"/>
          <w:i w:val="false"/>
          <w:color w:val="000000"/>
          <w:sz w:val="28"/>
        </w:rPr>
        <w:t xml:space="preserve">
      10. Жануарларды қайтару бұрынғы меншік иесінің оларды күтімге алуға байланысты шығыстарды жергілікті бюджет кірісіне өтегеннен кейін жүзеге асырылады. </w:t>
      </w:r>
    </w:p>
    <w:bookmarkEnd w:id="28"/>
    <w:bookmarkStart w:name="z38" w:id="29"/>
    <w:p>
      <w:pPr>
        <w:spacing w:after="0"/>
        <w:ind w:left="0"/>
        <w:jc w:val="both"/>
      </w:pPr>
      <w:r>
        <w:rPr>
          <w:rFonts w:ascii="Times New Roman"/>
          <w:b w:val="false"/>
          <w:i w:val="false"/>
          <w:color w:val="000000"/>
          <w:sz w:val="28"/>
        </w:rPr>
        <w:t xml:space="preserve">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 </w:t>
      </w:r>
    </w:p>
    <w:bookmarkEnd w:id="29"/>
    <w:bookmarkStart w:name="z39" w:id="30"/>
    <w:p>
      <w:pPr>
        <w:spacing w:after="0"/>
        <w:ind w:left="0"/>
        <w:jc w:val="both"/>
      </w:pPr>
      <w:r>
        <w:rPr>
          <w:rFonts w:ascii="Times New Roman"/>
          <w:b w:val="false"/>
          <w:i w:val="false"/>
          <w:color w:val="000000"/>
          <w:sz w:val="28"/>
        </w:rPr>
        <w:t xml:space="preserve">
      12. Жануарлады қайтару немесе құнын өтеу бұрынғы меншік иесі мен қаржы бөлімі арасында жасалатын шартпен ресімделеді. </w:t>
      </w:r>
    </w:p>
    <w:bookmarkEnd w:id="30"/>
    <w:bookmarkStart w:name="z40" w:id="31"/>
    <w:p>
      <w:pPr>
        <w:spacing w:after="0"/>
        <w:ind w:left="0"/>
        <w:jc w:val="left"/>
      </w:pPr>
      <w:r>
        <w:rPr>
          <w:rFonts w:ascii="Times New Roman"/>
          <w:b/>
          <w:i w:val="false"/>
          <w:color w:val="000000"/>
        </w:rPr>
        <w:t xml:space="preserve"> 6. Қорытынды</w:t>
      </w:r>
    </w:p>
    <w:bookmarkEnd w:id="31"/>
    <w:bookmarkStart w:name="z41" w:id="32"/>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