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a823" w14:textId="99aa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2018 жылғы 15 наурыздағы № 31-163 шешімі. Алматы облысы Әділет департаментінде 2018 жылы 27 наурызда № 4595 болып тіркелді. Күші жойылды - Алматы облысы Жамбыл аудандық мәслихатының 2023 жылғы 5 мамырдағы № 2-13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Жамбыл аудандық мәслихатының 05.05.2023 </w:t>
      </w:r>
      <w:r>
        <w:rPr>
          <w:rFonts w:ascii="Times New Roman"/>
          <w:b w:val="false"/>
          <w:i w:val="false"/>
          <w:color w:val="ff0000"/>
          <w:sz w:val="28"/>
        </w:rPr>
        <w:t>№ 2-13</w:t>
      </w:r>
      <w:r>
        <w:rPr>
          <w:rFonts w:ascii="Times New Roman"/>
          <w:b w:val="false"/>
          <w:i w:val="false"/>
          <w:color w:val="ff0000"/>
          <w:sz w:val="28"/>
        </w:rPr>
        <w:t xml:space="preserve"> шешімімен (алғашқы ресми жарияланған күнінен кейін оның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Жамбыл аудандық мәслихаты ШЕШІМ ҚАБЫЛДАДЫ:</w:t>
      </w:r>
    </w:p>
    <w:bookmarkStart w:name="z8" w:id="1"/>
    <w:p>
      <w:pPr>
        <w:spacing w:after="0"/>
        <w:ind w:left="0"/>
        <w:jc w:val="both"/>
      </w:pPr>
      <w:r>
        <w:rPr>
          <w:rFonts w:ascii="Times New Roman"/>
          <w:b w:val="false"/>
          <w:i w:val="false"/>
          <w:color w:val="000000"/>
          <w:sz w:val="28"/>
        </w:rPr>
        <w:t>
      1. Жамбыл аудандық мәслихаты аппаратының "Б" корпусы мемлекеттік әкімшілік қызметшілерінің қызметін бағалаудың әдістемесі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Жамбыл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"Жамбыл аудандық мәслихаты аппаратының "Б" корпусы мемлекеттік әкімшілік қызметшілерінің қызметін бағалаудың әдістемесін бекіту туралы" 2017 жылғы 3 наурыздағы № 13-73 (Нормативтік құқықтық актілерді мемлекеттік тіркеу тізілімінде </w:t>
      </w:r>
      <w:r>
        <w:rPr>
          <w:rFonts w:ascii="Times New Roman"/>
          <w:b w:val="false"/>
          <w:i w:val="false"/>
          <w:color w:val="000000"/>
          <w:sz w:val="28"/>
        </w:rPr>
        <w:t>№ 4176</w:t>
      </w:r>
      <w:r>
        <w:rPr>
          <w:rFonts w:ascii="Times New Roman"/>
          <w:b w:val="false"/>
          <w:i w:val="false"/>
          <w:color w:val="000000"/>
          <w:sz w:val="28"/>
        </w:rPr>
        <w:t xml:space="preserve"> тіркелген, 2017 жылдың 17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"Жамбыл аудандық мәслихатының 2017 жылғы 03 наурыздағы "Жамбыл аудандық мәслихаты аппаратының "Б" корпусы мемлекеттік әкімшілік қызметшілерінің қызметін бағалаудың әдістемесін бекіту туралы" № 13-73 шешіміне өзгерістер мен толықтыру енгізу туралы" 2017 жылғы 3 шілдедегі № 17-108 (Нормативтік құқықтық актілерді мемлекеттік тіркеу тізілімінде </w:t>
      </w:r>
      <w:r>
        <w:rPr>
          <w:rFonts w:ascii="Times New Roman"/>
          <w:b w:val="false"/>
          <w:i w:val="false"/>
          <w:color w:val="000000"/>
          <w:sz w:val="28"/>
        </w:rPr>
        <w:t>№ 4276</w:t>
      </w:r>
      <w:r>
        <w:rPr>
          <w:rFonts w:ascii="Times New Roman"/>
          <w:b w:val="false"/>
          <w:i w:val="false"/>
          <w:color w:val="000000"/>
          <w:sz w:val="28"/>
        </w:rPr>
        <w:t xml:space="preserve"> тіркелген, 2017 жылдың 15 тамызында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Бейсембаев Талгат Муратовичке жүктелсін.</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Батырбаев Т. Б.</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Жұрын С.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2018 жылғы "15" наурыздағы № 31-163 шешіміне қосымша</w:t>
            </w:r>
          </w:p>
        </w:tc>
      </w:tr>
    </w:tbl>
    <w:bookmarkStart w:name="z17" w:id="7"/>
    <w:p>
      <w:pPr>
        <w:spacing w:after="0"/>
        <w:ind w:left="0"/>
        <w:jc w:val="left"/>
      </w:pPr>
      <w:r>
        <w:rPr>
          <w:rFonts w:ascii="Times New Roman"/>
          <w:b/>
          <w:i w:val="false"/>
          <w:color w:val="000000"/>
        </w:rPr>
        <w:t xml:space="preserve"> Жамбыл аудандық мәслихаты аппаратының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Жамбыл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21"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22"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23"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4"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25"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6"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27"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8"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9"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9"/>
    <w:bookmarkStart w:name="z30" w:id="2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w:t>
      </w:r>
    </w:p>
    <w:bookmarkEnd w:id="20"/>
    <w:bookmarkStart w:name="z31"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1"/>
    <w:bookmarkStart w:name="z32"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41"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1"/>
    <w:bookmarkStart w:name="z42"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43" w:id="33"/>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3"/>
    <w:bookmarkStart w:name="z44" w:id="34"/>
    <w:p>
      <w:pPr>
        <w:spacing w:after="0"/>
        <w:ind w:left="0"/>
        <w:jc w:val="both"/>
      </w:pPr>
      <w:r>
        <w:rPr>
          <w:rFonts w:ascii="Times New Roman"/>
          <w:b w:val="false"/>
          <w:i w:val="false"/>
          <w:color w:val="000000"/>
          <w:sz w:val="28"/>
        </w:rPr>
        <w:t>
      13. НМИ:</w:t>
      </w:r>
    </w:p>
    <w:bookmarkEnd w:id="34"/>
    <w:bookmarkStart w:name="z45"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6"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7" w:id="37"/>
    <w:p>
      <w:pPr>
        <w:spacing w:after="0"/>
        <w:ind w:left="0"/>
        <w:jc w:val="both"/>
      </w:pPr>
      <w:r>
        <w:rPr>
          <w:rFonts w:ascii="Times New Roman"/>
          <w:b w:val="false"/>
          <w:i w:val="false"/>
          <w:color w:val="000000"/>
          <w:sz w:val="28"/>
        </w:rPr>
        <w:t>
      2) қолжетімді (НМИ қолда бар ресурстарды, құзыреттер мен шектеулерді ескере отырып белгіленеді);</w:t>
      </w:r>
    </w:p>
    <w:bookmarkEnd w:id="37"/>
    <w:bookmarkStart w:name="z48" w:id="38"/>
    <w:p>
      <w:pPr>
        <w:spacing w:after="0"/>
        <w:ind w:left="0"/>
        <w:jc w:val="both"/>
      </w:pPr>
      <w:r>
        <w:rPr>
          <w:rFonts w:ascii="Times New Roman"/>
          <w:b w:val="false"/>
          <w:i w:val="false"/>
          <w:color w:val="000000"/>
          <w:sz w:val="28"/>
        </w:rPr>
        <w:t>
      3) уақытпен шектеулі (НМИ қол жеткізу мерзімі белгіленеді);</w:t>
      </w:r>
    </w:p>
    <w:bookmarkEnd w:id="38"/>
    <w:bookmarkStart w:name="z49" w:id="39"/>
    <w:p>
      <w:pPr>
        <w:spacing w:after="0"/>
        <w:ind w:left="0"/>
        <w:jc w:val="both"/>
      </w:pPr>
      <w:r>
        <w:rPr>
          <w:rFonts w:ascii="Times New Roman"/>
          <w:b w:val="false"/>
          <w:i w:val="false"/>
          <w:color w:val="000000"/>
          <w:sz w:val="28"/>
        </w:rPr>
        <w:t>
      4)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50" w:id="40"/>
    <w:p>
      <w:pPr>
        <w:spacing w:after="0"/>
        <w:ind w:left="0"/>
        <w:jc w:val="both"/>
      </w:pPr>
      <w:r>
        <w:rPr>
          <w:rFonts w:ascii="Times New Roman"/>
          <w:b w:val="false"/>
          <w:i w:val="false"/>
          <w:color w:val="000000"/>
          <w:sz w:val="28"/>
        </w:rPr>
        <w:t xml:space="preserve">
      14. НМИ саны 5 құрайды. </w:t>
      </w:r>
    </w:p>
    <w:bookmarkEnd w:id="40"/>
    <w:bookmarkStart w:name="z51" w:id="41"/>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41"/>
    <w:bookmarkStart w:name="z52" w:id="42"/>
    <w:p>
      <w:pPr>
        <w:spacing w:after="0"/>
        <w:ind w:left="0"/>
        <w:jc w:val="left"/>
      </w:pPr>
      <w:r>
        <w:rPr>
          <w:rFonts w:ascii="Times New Roman"/>
          <w:b/>
          <w:i w:val="false"/>
          <w:color w:val="000000"/>
        </w:rPr>
        <w:t xml:space="preserve"> 3-тарау. НМИ жетістігін бағалау тәртібі</w:t>
      </w:r>
    </w:p>
    <w:bookmarkEnd w:id="42"/>
    <w:bookmarkStart w:name="z53"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4"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5"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6"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7"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8"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9"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60"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1"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2"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3"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4"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5" w:id="55"/>
    <w:p>
      <w:pPr>
        <w:spacing w:after="0"/>
        <w:ind w:left="0"/>
        <w:jc w:val="both"/>
      </w:pPr>
      <w:r>
        <w:rPr>
          <w:rFonts w:ascii="Times New Roman"/>
          <w:b w:val="false"/>
          <w:i w:val="false"/>
          <w:color w:val="000000"/>
          <w:sz w:val="28"/>
        </w:rPr>
        <w:t>
      1) бағалаумен келісу;</w:t>
      </w:r>
    </w:p>
    <w:bookmarkEnd w:id="55"/>
    <w:bookmarkStart w:name="z66" w:id="56"/>
    <w:p>
      <w:pPr>
        <w:spacing w:after="0"/>
        <w:ind w:left="0"/>
        <w:jc w:val="both"/>
      </w:pPr>
      <w:r>
        <w:rPr>
          <w:rFonts w:ascii="Times New Roman"/>
          <w:b w:val="false"/>
          <w:i w:val="false"/>
          <w:color w:val="000000"/>
          <w:sz w:val="28"/>
        </w:rPr>
        <w:t xml:space="preserve">
      2) түзетуге жіберу. </w:t>
      </w:r>
    </w:p>
    <w:bookmarkEnd w:id="56"/>
    <w:bookmarkStart w:name="z67"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8"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9"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9"/>
    <w:bookmarkStart w:name="z70" w:id="60"/>
    <w:p>
      <w:pPr>
        <w:spacing w:after="0"/>
        <w:ind w:left="0"/>
        <w:jc w:val="left"/>
      </w:pPr>
      <w:r>
        <w:rPr>
          <w:rFonts w:ascii="Times New Roman"/>
          <w:b/>
          <w:i w:val="false"/>
          <w:color w:val="000000"/>
        </w:rPr>
        <w:t xml:space="preserve"> 4-тарау. Құзыреттерді бағалау тәртібі</w:t>
      </w:r>
    </w:p>
    <w:bookmarkEnd w:id="60"/>
    <w:bookmarkStart w:name="z71"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2"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3"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4"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5"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6" w:id="66"/>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6"/>
    <w:bookmarkStart w:name="z77"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8" w:id="68"/>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79" w:id="6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9"/>
    <w:bookmarkStart w:name="z80" w:id="7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0"/>
    <w:bookmarkStart w:name="z81" w:id="7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1"/>
    <w:bookmarkStart w:name="z82" w:id="7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83" w:id="73"/>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3"/>
    <w:bookmarkStart w:name="z84" w:id="74"/>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4"/>
    <w:bookmarkStart w:name="z85" w:id="75"/>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5"/>
    <w:bookmarkStart w:name="z86" w:id="76"/>
    <w:p>
      <w:pPr>
        <w:spacing w:after="0"/>
        <w:ind w:left="0"/>
        <w:jc w:val="both"/>
      </w:pPr>
      <w:r>
        <w:rPr>
          <w:rFonts w:ascii="Times New Roman"/>
          <w:b w:val="false"/>
          <w:i w:val="false"/>
          <w:color w:val="000000"/>
          <w:sz w:val="28"/>
        </w:rPr>
        <w:t>
      1) толтырылған бағалау парақтарын;</w:t>
      </w:r>
    </w:p>
    <w:bookmarkEnd w:id="76"/>
    <w:bookmarkStart w:name="z87" w:id="7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7"/>
    <w:bookmarkStart w:name="z88" w:id="7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8"/>
    <w:bookmarkStart w:name="z89" w:id="79"/>
    <w:p>
      <w:pPr>
        <w:spacing w:after="0"/>
        <w:ind w:left="0"/>
        <w:jc w:val="both"/>
      </w:pPr>
      <w:r>
        <w:rPr>
          <w:rFonts w:ascii="Times New Roman"/>
          <w:b w:val="false"/>
          <w:i w:val="false"/>
          <w:color w:val="000000"/>
          <w:sz w:val="28"/>
        </w:rPr>
        <w:t>
      1) бағалау нәтижелерін бекіту;</w:t>
      </w:r>
    </w:p>
    <w:bookmarkEnd w:id="79"/>
    <w:bookmarkStart w:name="z90" w:id="80"/>
    <w:p>
      <w:pPr>
        <w:spacing w:after="0"/>
        <w:ind w:left="0"/>
        <w:jc w:val="both"/>
      </w:pPr>
      <w:r>
        <w:rPr>
          <w:rFonts w:ascii="Times New Roman"/>
          <w:b w:val="false"/>
          <w:i w:val="false"/>
          <w:color w:val="000000"/>
          <w:sz w:val="28"/>
        </w:rPr>
        <w:t>
      2) бағалау нәтижелерін қайта қарау.</w:t>
      </w:r>
    </w:p>
    <w:bookmarkEnd w:id="80"/>
    <w:bookmarkStart w:name="z91" w:id="81"/>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1"/>
    <w:bookmarkStart w:name="z92" w:id="82"/>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2"/>
    <w:bookmarkStart w:name="z93" w:id="83"/>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3"/>
    <w:bookmarkStart w:name="z94" w:id="84"/>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4"/>
    <w:bookmarkStart w:name="z95" w:id="85"/>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5"/>
    <w:bookmarkStart w:name="z96" w:id="86"/>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7"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8"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99" w:id="89"/>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0"/>
    <w:p>
      <w:pPr>
        <w:spacing w:after="0"/>
        <w:ind w:left="0"/>
        <w:jc w:val="both"/>
      </w:pPr>
      <w:r>
        <w:rPr>
          <w:rFonts w:ascii="Times New Roman"/>
          <w:b w:val="false"/>
          <w:i w:val="false"/>
          <w:color w:val="000000"/>
          <w:sz w:val="28"/>
        </w:rPr>
        <w:t>
      "БЕКІТЕМІН"</w:t>
      </w:r>
    </w:p>
    <w:bookmarkEnd w:id="90"/>
    <w:bookmarkStart w:name="z102" w:id="91"/>
    <w:p>
      <w:pPr>
        <w:spacing w:after="0"/>
        <w:ind w:left="0"/>
        <w:jc w:val="both"/>
      </w:pPr>
      <w:r>
        <w:rPr>
          <w:rFonts w:ascii="Times New Roman"/>
          <w:b w:val="false"/>
          <w:i w:val="false"/>
          <w:color w:val="000000"/>
          <w:sz w:val="28"/>
        </w:rPr>
        <w:t xml:space="preserve">
      Жамбыл аудандық мәслихат хатшысы </w:t>
      </w:r>
    </w:p>
    <w:bookmarkEnd w:id="91"/>
    <w:bookmarkStart w:name="z103" w:id="92"/>
    <w:p>
      <w:pPr>
        <w:spacing w:after="0"/>
        <w:ind w:left="0"/>
        <w:jc w:val="both"/>
      </w:pPr>
      <w:r>
        <w:rPr>
          <w:rFonts w:ascii="Times New Roman"/>
          <w:b w:val="false"/>
          <w:i w:val="false"/>
          <w:color w:val="000000"/>
          <w:sz w:val="28"/>
        </w:rPr>
        <w:t xml:space="preserve">
      ___________________________________ </w:t>
      </w:r>
    </w:p>
    <w:bookmarkEnd w:id="92"/>
    <w:p>
      <w:pPr>
        <w:spacing w:after="0"/>
        <w:ind w:left="0"/>
        <w:jc w:val="both"/>
      </w:pPr>
      <w:r>
        <w:rPr>
          <w:rFonts w:ascii="Times New Roman"/>
          <w:b w:val="false"/>
          <w:i w:val="false"/>
          <w:color w:val="000000"/>
          <w:sz w:val="28"/>
        </w:rPr>
        <w:t>
      (тегі, аты-жөнінің бірінші әріптері)</w:t>
      </w:r>
    </w:p>
    <w:bookmarkStart w:name="z104" w:id="93"/>
    <w:p>
      <w:pPr>
        <w:spacing w:after="0"/>
        <w:ind w:left="0"/>
        <w:jc w:val="both"/>
      </w:pPr>
      <w:r>
        <w:rPr>
          <w:rFonts w:ascii="Times New Roman"/>
          <w:b w:val="false"/>
          <w:i w:val="false"/>
          <w:color w:val="000000"/>
          <w:sz w:val="28"/>
        </w:rPr>
        <w:t>
      күні __________________________</w:t>
      </w:r>
    </w:p>
    <w:bookmarkEnd w:id="93"/>
    <w:bookmarkStart w:name="z105" w:id="94"/>
    <w:p>
      <w:pPr>
        <w:spacing w:after="0"/>
        <w:ind w:left="0"/>
        <w:jc w:val="both"/>
      </w:pPr>
      <w:r>
        <w:rPr>
          <w:rFonts w:ascii="Times New Roman"/>
          <w:b w:val="false"/>
          <w:i w:val="false"/>
          <w:color w:val="000000"/>
          <w:sz w:val="28"/>
        </w:rPr>
        <w:t>
      қолы _________________________</w:t>
      </w:r>
    </w:p>
    <w:bookmarkEnd w:id="94"/>
    <w:bookmarkStart w:name="z106" w:id="95"/>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5"/>
    <w:bookmarkStart w:name="z107" w:id="96"/>
    <w:p>
      <w:pPr>
        <w:spacing w:after="0"/>
        <w:ind w:left="0"/>
        <w:jc w:val="both"/>
      </w:pPr>
      <w:r>
        <w:rPr>
          <w:rFonts w:ascii="Times New Roman"/>
          <w:b w:val="false"/>
          <w:i w:val="false"/>
          <w:color w:val="000000"/>
          <w:sz w:val="28"/>
        </w:rPr>
        <w:t>
      __________________________________</w:t>
      </w:r>
    </w:p>
    <w:bookmarkEnd w:id="96"/>
    <w:p>
      <w:pPr>
        <w:spacing w:after="0"/>
        <w:ind w:left="0"/>
        <w:jc w:val="both"/>
      </w:pPr>
      <w:r>
        <w:rPr>
          <w:rFonts w:ascii="Times New Roman"/>
          <w:b w:val="false"/>
          <w:i w:val="false"/>
          <w:color w:val="000000"/>
          <w:sz w:val="28"/>
        </w:rPr>
        <w:t>
      жыл (жеке жоспар құрастырылатын кезең)</w:t>
      </w:r>
    </w:p>
    <w:bookmarkStart w:name="z108" w:id="97"/>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w:t>
      </w:r>
    </w:p>
    <w:bookmarkEnd w:id="97"/>
    <w:bookmarkStart w:name="z109" w:id="98"/>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98"/>
    <w:bookmarkStart w:name="z110" w:id="99"/>
    <w:p>
      <w:pPr>
        <w:spacing w:after="0"/>
        <w:ind w:left="0"/>
        <w:jc w:val="both"/>
      </w:pPr>
      <w:r>
        <w:rPr>
          <w:rFonts w:ascii="Times New Roman"/>
          <w:b w:val="false"/>
          <w:i w:val="false"/>
          <w:color w:val="000000"/>
          <w:sz w:val="28"/>
        </w:rPr>
        <w:t>
      Қызметшінің құрылымдық бөлімшесінің атауы:_______________________________________</w:t>
      </w:r>
    </w:p>
    <w:bookmarkEnd w:id="99"/>
    <w:bookmarkStart w:name="z111" w:id="100"/>
    <w:p>
      <w:pPr>
        <w:spacing w:after="0"/>
        <w:ind w:left="0"/>
        <w:jc w:val="both"/>
      </w:pPr>
      <w:r>
        <w:rPr>
          <w:rFonts w:ascii="Times New Roman"/>
          <w:b w:val="false"/>
          <w:i w:val="false"/>
          <w:color w:val="000000"/>
          <w:sz w:val="28"/>
        </w:rPr>
        <w:t>
       _______________________________________________________________________________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Нысаналы мақсатты индикатор</w:t>
            </w:r>
          </w:p>
          <w:bookmarkEnd w:id="102"/>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Тікелей басшы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06"/>
    <w:p>
      <w:pPr>
        <w:spacing w:after="0"/>
        <w:ind w:left="0"/>
        <w:jc w:val="both"/>
      </w:pPr>
      <w:r>
        <w:rPr>
          <w:rFonts w:ascii="Times New Roman"/>
          <w:b w:val="false"/>
          <w:i w:val="false"/>
          <w:color w:val="000000"/>
          <w:sz w:val="28"/>
        </w:rPr>
        <w:t>
      "БЕКІТЕМІН"</w:t>
      </w:r>
    </w:p>
    <w:bookmarkEnd w:id="106"/>
    <w:bookmarkStart w:name="z125" w:id="107"/>
    <w:p>
      <w:pPr>
        <w:spacing w:after="0"/>
        <w:ind w:left="0"/>
        <w:jc w:val="both"/>
      </w:pPr>
      <w:r>
        <w:rPr>
          <w:rFonts w:ascii="Times New Roman"/>
          <w:b w:val="false"/>
          <w:i w:val="false"/>
          <w:color w:val="000000"/>
          <w:sz w:val="28"/>
        </w:rPr>
        <w:t xml:space="preserve">
      Жамбыл аудандық мәслихат хатшысы </w:t>
      </w:r>
    </w:p>
    <w:bookmarkEnd w:id="107"/>
    <w:bookmarkStart w:name="z126" w:id="108"/>
    <w:p>
      <w:pPr>
        <w:spacing w:after="0"/>
        <w:ind w:left="0"/>
        <w:jc w:val="both"/>
      </w:pPr>
      <w:r>
        <w:rPr>
          <w:rFonts w:ascii="Times New Roman"/>
          <w:b w:val="false"/>
          <w:i w:val="false"/>
          <w:color w:val="000000"/>
          <w:sz w:val="28"/>
        </w:rPr>
        <w:t xml:space="preserve">
      ___________________________________ </w:t>
      </w:r>
    </w:p>
    <w:bookmarkEnd w:id="108"/>
    <w:p>
      <w:pPr>
        <w:spacing w:after="0"/>
        <w:ind w:left="0"/>
        <w:jc w:val="both"/>
      </w:pPr>
      <w:r>
        <w:rPr>
          <w:rFonts w:ascii="Times New Roman"/>
          <w:b w:val="false"/>
          <w:i w:val="false"/>
          <w:color w:val="000000"/>
          <w:sz w:val="28"/>
        </w:rPr>
        <w:t>
      (тегі, аты-жөнінің бірінші әріптері)</w:t>
      </w:r>
    </w:p>
    <w:bookmarkStart w:name="z127" w:id="109"/>
    <w:p>
      <w:pPr>
        <w:spacing w:after="0"/>
        <w:ind w:left="0"/>
        <w:jc w:val="both"/>
      </w:pPr>
      <w:r>
        <w:rPr>
          <w:rFonts w:ascii="Times New Roman"/>
          <w:b w:val="false"/>
          <w:i w:val="false"/>
          <w:color w:val="000000"/>
          <w:sz w:val="28"/>
        </w:rPr>
        <w:t>
      күні __________________________</w:t>
      </w:r>
    </w:p>
    <w:bookmarkEnd w:id="109"/>
    <w:bookmarkStart w:name="z128" w:id="110"/>
    <w:p>
      <w:pPr>
        <w:spacing w:after="0"/>
        <w:ind w:left="0"/>
        <w:jc w:val="both"/>
      </w:pPr>
      <w:r>
        <w:rPr>
          <w:rFonts w:ascii="Times New Roman"/>
          <w:b w:val="false"/>
          <w:i w:val="false"/>
          <w:color w:val="000000"/>
          <w:sz w:val="28"/>
        </w:rPr>
        <w:t>
      қолы _________________________</w:t>
      </w:r>
    </w:p>
    <w:bookmarkEnd w:id="110"/>
    <w:bookmarkStart w:name="z129" w:id="111"/>
    <w:p>
      <w:pPr>
        <w:spacing w:after="0"/>
        <w:ind w:left="0"/>
        <w:jc w:val="both"/>
      </w:pPr>
      <w:r>
        <w:rPr>
          <w:rFonts w:ascii="Times New Roman"/>
          <w:b w:val="false"/>
          <w:i w:val="false"/>
          <w:color w:val="000000"/>
          <w:sz w:val="28"/>
        </w:rPr>
        <w:t>
      НМИ бойынша бағалау парағы</w:t>
      </w:r>
    </w:p>
    <w:bookmarkEnd w:id="111"/>
    <w:bookmarkStart w:name="z130" w:id="112"/>
    <w:p>
      <w:pPr>
        <w:spacing w:after="0"/>
        <w:ind w:left="0"/>
        <w:jc w:val="both"/>
      </w:pPr>
      <w:r>
        <w:rPr>
          <w:rFonts w:ascii="Times New Roman"/>
          <w:b w:val="false"/>
          <w:i w:val="false"/>
          <w:color w:val="000000"/>
          <w:sz w:val="28"/>
        </w:rPr>
        <w:t xml:space="preserve">
      ____________________________________________________ </w:t>
      </w:r>
    </w:p>
    <w:bookmarkEnd w:id="112"/>
    <w:p>
      <w:pPr>
        <w:spacing w:after="0"/>
        <w:ind w:left="0"/>
        <w:jc w:val="both"/>
      </w:pPr>
      <w:r>
        <w:rPr>
          <w:rFonts w:ascii="Times New Roman"/>
          <w:b w:val="false"/>
          <w:i w:val="false"/>
          <w:color w:val="000000"/>
          <w:sz w:val="28"/>
        </w:rPr>
        <w:t>
      (Т.А.Ә.,бағаланатын тұлғаның лауазымы)</w:t>
      </w:r>
    </w:p>
    <w:bookmarkStart w:name="z131" w:id="113"/>
    <w:p>
      <w:pPr>
        <w:spacing w:after="0"/>
        <w:ind w:left="0"/>
        <w:jc w:val="both"/>
      </w:pPr>
      <w:r>
        <w:rPr>
          <w:rFonts w:ascii="Times New Roman"/>
          <w:b w:val="false"/>
          <w:i w:val="false"/>
          <w:color w:val="000000"/>
          <w:sz w:val="28"/>
        </w:rPr>
        <w:t xml:space="preserve">
      ____________________________________ </w:t>
      </w:r>
    </w:p>
    <w:bookmarkEnd w:id="113"/>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Өлшем</w:t>
            </w:r>
          </w:p>
          <w:bookmarkEnd w:id="11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6"/>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19"/>
    <w:p>
      <w:pPr>
        <w:spacing w:after="0"/>
        <w:ind w:left="0"/>
        <w:jc w:val="both"/>
      </w:pPr>
      <w:r>
        <w:rPr>
          <w:rFonts w:ascii="Times New Roman"/>
          <w:b w:val="false"/>
          <w:i w:val="false"/>
          <w:color w:val="000000"/>
          <w:sz w:val="28"/>
        </w:rPr>
        <w:t>
      Құзыреттер бойынша бағалау парағы_________________жыл (бағаланатын жыл)</w:t>
      </w:r>
    </w:p>
    <w:bookmarkEnd w:id="119"/>
    <w:bookmarkStart w:name="z145"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0"/>
    <w:bookmarkStart w:name="z146" w:id="121"/>
    <w:p>
      <w:pPr>
        <w:spacing w:after="0"/>
        <w:ind w:left="0"/>
        <w:jc w:val="both"/>
      </w:pPr>
      <w:r>
        <w:rPr>
          <w:rFonts w:ascii="Times New Roman"/>
          <w:b w:val="false"/>
          <w:i w:val="false"/>
          <w:color w:val="000000"/>
          <w:sz w:val="28"/>
        </w:rPr>
        <w:t>
      ________________________________________________________________________________</w:t>
      </w:r>
    </w:p>
    <w:bookmarkEnd w:id="121"/>
    <w:bookmarkStart w:name="z147" w:id="122"/>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2"/>
    <w:bookmarkStart w:name="z148"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49" w:id="124"/>
    <w:p>
      <w:pPr>
        <w:spacing w:after="0"/>
        <w:ind w:left="0"/>
        <w:jc w:val="both"/>
      </w:pPr>
      <w:r>
        <w:rPr>
          <w:rFonts w:ascii="Times New Roman"/>
          <w:b w:val="false"/>
          <w:i w:val="false"/>
          <w:color w:val="000000"/>
          <w:sz w:val="28"/>
        </w:rPr>
        <w:t>
       _______________________________________________________________________________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 р/с</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Қызметші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Тікелей басшы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аппаратының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38"/>
    <w:p>
      <w:pPr>
        <w:spacing w:after="0"/>
        <w:ind w:left="0"/>
        <w:jc w:val="left"/>
      </w:pPr>
      <w:r>
        <w:rPr>
          <w:rFonts w:ascii="Times New Roman"/>
          <w:b/>
          <w:i w:val="false"/>
          <w:color w:val="000000"/>
        </w:rPr>
        <w:t xml:space="preserve"> Құзыреттердің мінез-құлық индикаторлары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xml:space="preserve">
Құзыреттер атауы </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ҚЫЗМЕТТІК БАСҚЫРУ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бөлімшенің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бөлімшенің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xml:space="preserve">
Жедел жұмыс жасамайды; </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E-4;</w:t>
            </w:r>
          </w:p>
          <w:bookmarkEnd w:id="14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xml:space="preserve">
Тапсырмаларды жүйесіз орындайды;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ЫНТЫМАҚ</w:t>
            </w:r>
          </w:p>
          <w:p>
            <w:pPr>
              <w:spacing w:after="20"/>
              <w:ind w:left="20"/>
              <w:jc w:val="both"/>
            </w:pPr>
            <w:r>
              <w:rPr>
                <w:rFonts w:ascii="Times New Roman"/>
                <w:b w:val="false"/>
                <w:i w:val="false"/>
                <w:color w:val="000000"/>
                <w:sz w:val="20"/>
              </w:rPr>
              <w:t xml:space="preserve">
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5"/>
          <w:p>
            <w:pPr>
              <w:spacing w:after="20"/>
              <w:ind w:left="20"/>
              <w:jc w:val="both"/>
            </w:pPr>
            <w:r>
              <w:rPr>
                <w:rFonts w:ascii="Times New Roman"/>
                <w:b w:val="false"/>
                <w:i w:val="false"/>
                <w:color w:val="000000"/>
                <w:sz w:val="20"/>
              </w:rPr>
              <w:t>
Ұжымда сенімді қарым-қатынас орнатады;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6"/>
          <w:p>
            <w:pPr>
              <w:spacing w:after="20"/>
              <w:ind w:left="20"/>
              <w:jc w:val="both"/>
            </w:pPr>
            <w:r>
              <w:rPr>
                <w:rFonts w:ascii="Times New Roman"/>
                <w:b w:val="false"/>
                <w:i w:val="false"/>
                <w:color w:val="000000"/>
                <w:sz w:val="20"/>
              </w:rPr>
              <w:t>
Ұжымда өзара сенімсіз қарым-қатынас орнатады;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7"/>
          <w:p>
            <w:pPr>
              <w:spacing w:after="20"/>
              <w:ind w:left="20"/>
              <w:jc w:val="both"/>
            </w:pPr>
            <w:r>
              <w:rPr>
                <w:rFonts w:ascii="Times New Roman"/>
                <w:b w:val="false"/>
                <w:i w:val="false"/>
                <w:color w:val="000000"/>
                <w:sz w:val="20"/>
              </w:rPr>
              <w:t>
E-4;</w:t>
            </w:r>
          </w:p>
          <w:bookmarkEnd w:id="14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xml:space="preserve">
ШЕШІМ ҚАБЫЛДАУ </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1"/>
          <w:p>
            <w:pPr>
              <w:spacing w:after="20"/>
              <w:ind w:left="20"/>
              <w:jc w:val="both"/>
            </w:pPr>
            <w:r>
              <w:rPr>
                <w:rFonts w:ascii="Times New Roman"/>
                <w:b w:val="false"/>
                <w:i w:val="false"/>
                <w:color w:val="000000"/>
                <w:sz w:val="20"/>
              </w:rPr>
              <w:t>
E-4;</w:t>
            </w:r>
          </w:p>
          <w:bookmarkEnd w:id="15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xml:space="preserve">
Қажетті мәліметтерді таба алады;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3"/>
          <w:p>
            <w:pPr>
              <w:spacing w:after="20"/>
              <w:ind w:left="20"/>
              <w:jc w:val="both"/>
            </w:pPr>
            <w:r>
              <w:rPr>
                <w:rFonts w:ascii="Times New Roman"/>
                <w:b w:val="false"/>
                <w:i w:val="false"/>
                <w:color w:val="000000"/>
                <w:sz w:val="20"/>
              </w:rPr>
              <w:t xml:space="preserve">
Қажетті мәліметтерді таба алмайды;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4"/>
          <w:p>
            <w:pPr>
              <w:spacing w:after="20"/>
              <w:ind w:left="20"/>
              <w:jc w:val="both"/>
            </w:pPr>
            <w:r>
              <w:rPr>
                <w:rFonts w:ascii="Times New Roman"/>
                <w:b w:val="false"/>
                <w:i w:val="false"/>
                <w:color w:val="000000"/>
                <w:sz w:val="20"/>
              </w:rPr>
              <w:t>
E-4;</w:t>
            </w:r>
          </w:p>
          <w:bookmarkEnd w:id="15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ҚЫЗМЕТТІ ТҰТЫНУШЫҒА АҚПАРАТТАНДЫРУ</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E-4;</w:t>
            </w:r>
          </w:p>
          <w:bookmarkEnd w:id="158"/>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9"/>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0"/>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1"/>
          <w:p>
            <w:pPr>
              <w:spacing w:after="20"/>
              <w:ind w:left="20"/>
              <w:jc w:val="both"/>
            </w:pPr>
            <w:r>
              <w:rPr>
                <w:rFonts w:ascii="Times New Roman"/>
                <w:b w:val="false"/>
                <w:i w:val="false"/>
                <w:color w:val="000000"/>
                <w:sz w:val="20"/>
              </w:rPr>
              <w:t>
E-4;</w:t>
            </w:r>
          </w:p>
          <w:bookmarkEnd w:id="16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2"/>
          <w:p>
            <w:pPr>
              <w:spacing w:after="20"/>
              <w:ind w:left="20"/>
              <w:jc w:val="both"/>
            </w:pPr>
            <w:r>
              <w:rPr>
                <w:rFonts w:ascii="Times New Roman"/>
                <w:b w:val="false"/>
                <w:i w:val="false"/>
                <w:color w:val="000000"/>
                <w:sz w:val="20"/>
              </w:rPr>
              <w:t>
Жұмысты жақсарту жөнінде ұсыныстар енгізеді;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3"/>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4"/>
          <w:p>
            <w:pPr>
              <w:spacing w:after="20"/>
              <w:ind w:left="20"/>
              <w:jc w:val="both"/>
            </w:pPr>
            <w:r>
              <w:rPr>
                <w:rFonts w:ascii="Times New Roman"/>
                <w:b w:val="false"/>
                <w:i w:val="false"/>
                <w:color w:val="000000"/>
                <w:sz w:val="20"/>
              </w:rPr>
              <w:t>
E-4;</w:t>
            </w:r>
          </w:p>
          <w:bookmarkEnd w:id="16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5"/>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6"/>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7"/>
          <w:p>
            <w:pPr>
              <w:spacing w:after="20"/>
              <w:ind w:left="20"/>
              <w:jc w:val="both"/>
            </w:pPr>
            <w:r>
              <w:rPr>
                <w:rFonts w:ascii="Times New Roman"/>
                <w:b w:val="false"/>
                <w:i w:val="false"/>
                <w:color w:val="000000"/>
                <w:sz w:val="20"/>
              </w:rPr>
              <w:t>
E-4;</w:t>
            </w:r>
          </w:p>
          <w:bookmarkEnd w:id="16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8"/>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9"/>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0"/>
          <w:p>
            <w:pPr>
              <w:spacing w:after="20"/>
              <w:ind w:left="20"/>
              <w:jc w:val="both"/>
            </w:pPr>
            <w:r>
              <w:rPr>
                <w:rFonts w:ascii="Times New Roman"/>
                <w:b w:val="false"/>
                <w:i w:val="false"/>
                <w:color w:val="000000"/>
                <w:sz w:val="20"/>
              </w:rPr>
              <w:t>
E-4;</w:t>
            </w:r>
          </w:p>
          <w:bookmarkEnd w:id="17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1"/>
          <w:p>
            <w:pPr>
              <w:spacing w:after="20"/>
              <w:ind w:left="20"/>
              <w:jc w:val="both"/>
            </w:pPr>
            <w:r>
              <w:rPr>
                <w:rFonts w:ascii="Times New Roman"/>
                <w:b w:val="false"/>
                <w:i w:val="false"/>
                <w:color w:val="000000"/>
                <w:sz w:val="20"/>
              </w:rPr>
              <w:t>
E-4;</w:t>
            </w:r>
          </w:p>
          <w:bookmarkEnd w:id="17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2"/>
          <w:p>
            <w:pPr>
              <w:spacing w:after="20"/>
              <w:ind w:left="20"/>
              <w:jc w:val="both"/>
            </w:pPr>
            <w:r>
              <w:rPr>
                <w:rFonts w:ascii="Times New Roman"/>
                <w:b w:val="false"/>
                <w:i w:val="false"/>
                <w:color w:val="000000"/>
                <w:sz w:val="20"/>
              </w:rPr>
              <w:t>
E-4;</w:t>
            </w:r>
          </w:p>
          <w:bookmarkEnd w:id="17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73"/>
    <w:p>
      <w:pPr>
        <w:spacing w:after="0"/>
        <w:ind w:left="0"/>
        <w:jc w:val="both"/>
      </w:pPr>
      <w:r>
        <w:rPr>
          <w:rFonts w:ascii="Times New Roman"/>
          <w:b w:val="false"/>
          <w:i w:val="false"/>
          <w:color w:val="000000"/>
          <w:sz w:val="28"/>
        </w:rPr>
        <w:t>
      "БЕКІТЕМІН"</w:t>
      </w:r>
    </w:p>
    <w:bookmarkEnd w:id="173"/>
    <w:bookmarkStart w:name="z250" w:id="174"/>
    <w:p>
      <w:pPr>
        <w:spacing w:after="0"/>
        <w:ind w:left="0"/>
        <w:jc w:val="both"/>
      </w:pPr>
      <w:r>
        <w:rPr>
          <w:rFonts w:ascii="Times New Roman"/>
          <w:b w:val="false"/>
          <w:i w:val="false"/>
          <w:color w:val="000000"/>
          <w:sz w:val="28"/>
        </w:rPr>
        <w:t>
      Жамбыл аудандық мәслихат хатшысы</w:t>
      </w:r>
    </w:p>
    <w:bookmarkEnd w:id="174"/>
    <w:bookmarkStart w:name="z251" w:id="175"/>
    <w:p>
      <w:pPr>
        <w:spacing w:after="0"/>
        <w:ind w:left="0"/>
        <w:jc w:val="both"/>
      </w:pPr>
      <w:r>
        <w:rPr>
          <w:rFonts w:ascii="Times New Roman"/>
          <w:b w:val="false"/>
          <w:i w:val="false"/>
          <w:color w:val="000000"/>
          <w:sz w:val="28"/>
        </w:rPr>
        <w:t xml:space="preserve">
      ___________________________________ </w:t>
      </w:r>
    </w:p>
    <w:bookmarkEnd w:id="175"/>
    <w:p>
      <w:pPr>
        <w:spacing w:after="0"/>
        <w:ind w:left="0"/>
        <w:jc w:val="both"/>
      </w:pPr>
      <w:r>
        <w:rPr>
          <w:rFonts w:ascii="Times New Roman"/>
          <w:b w:val="false"/>
          <w:i w:val="false"/>
          <w:color w:val="000000"/>
          <w:sz w:val="28"/>
        </w:rPr>
        <w:t>
      (тегі, аты-жөнінің бірінші әріптері)</w:t>
      </w:r>
    </w:p>
    <w:bookmarkStart w:name="z252" w:id="176"/>
    <w:p>
      <w:pPr>
        <w:spacing w:after="0"/>
        <w:ind w:left="0"/>
        <w:jc w:val="both"/>
      </w:pPr>
      <w:r>
        <w:rPr>
          <w:rFonts w:ascii="Times New Roman"/>
          <w:b w:val="false"/>
          <w:i w:val="false"/>
          <w:color w:val="000000"/>
          <w:sz w:val="28"/>
        </w:rPr>
        <w:t>
      күні ____________________________</w:t>
      </w:r>
    </w:p>
    <w:bookmarkEnd w:id="176"/>
    <w:bookmarkStart w:name="z253" w:id="177"/>
    <w:p>
      <w:pPr>
        <w:spacing w:after="0"/>
        <w:ind w:left="0"/>
        <w:jc w:val="both"/>
      </w:pPr>
      <w:r>
        <w:rPr>
          <w:rFonts w:ascii="Times New Roman"/>
          <w:b w:val="false"/>
          <w:i w:val="false"/>
          <w:color w:val="000000"/>
          <w:sz w:val="28"/>
        </w:rPr>
        <w:t>
      қолы _________________________</w:t>
      </w:r>
    </w:p>
    <w:bookmarkEnd w:id="177"/>
    <w:bookmarkStart w:name="z254" w:id="178"/>
    <w:p>
      <w:pPr>
        <w:spacing w:after="0"/>
        <w:ind w:left="0"/>
        <w:jc w:val="both"/>
      </w:pPr>
      <w:r>
        <w:rPr>
          <w:rFonts w:ascii="Times New Roman"/>
          <w:b w:val="false"/>
          <w:i w:val="false"/>
          <w:color w:val="000000"/>
          <w:sz w:val="28"/>
        </w:rPr>
        <w:t>
      Бағалау жөніндегі комиссия отырысының хаттамасы</w:t>
      </w:r>
    </w:p>
    <w:bookmarkEnd w:id="178"/>
    <w:bookmarkStart w:name="z255" w:id="179"/>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79"/>
    <w:bookmarkStart w:name="z256" w:id="180"/>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80"/>
    <w:bookmarkStart w:name="z257" w:id="181"/>
    <w:p>
      <w:pPr>
        <w:spacing w:after="0"/>
        <w:ind w:left="0"/>
        <w:jc w:val="both"/>
      </w:pPr>
      <w:r>
        <w:rPr>
          <w:rFonts w:ascii="Times New Roman"/>
          <w:b w:val="false"/>
          <w:i w:val="false"/>
          <w:color w:val="000000"/>
          <w:sz w:val="28"/>
        </w:rPr>
        <w:t>
      Бағалау нәтижелері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2"/>
          <w:p>
            <w:pPr>
              <w:spacing w:after="20"/>
              <w:ind w:left="20"/>
              <w:jc w:val="both"/>
            </w:pPr>
            <w:r>
              <w:rPr>
                <w:rFonts w:ascii="Times New Roman"/>
                <w:b w:val="false"/>
                <w:i w:val="false"/>
                <w:color w:val="000000"/>
                <w:sz w:val="20"/>
              </w:rPr>
              <w:t xml:space="preserve">
№ </w:t>
            </w:r>
          </w:p>
          <w:bookmarkEnd w:id="18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3"/>
          <w:p>
            <w:pPr>
              <w:spacing w:after="20"/>
              <w:ind w:left="20"/>
              <w:jc w:val="both"/>
            </w:pPr>
            <w:r>
              <w:rPr>
                <w:rFonts w:ascii="Times New Roman"/>
                <w:b w:val="false"/>
                <w:i w:val="false"/>
                <w:color w:val="000000"/>
                <w:sz w:val="20"/>
              </w:rPr>
              <w:t>
1.</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4"/>
          <w:p>
            <w:pPr>
              <w:spacing w:after="20"/>
              <w:ind w:left="20"/>
              <w:jc w:val="both"/>
            </w:pPr>
            <w:r>
              <w:rPr>
                <w:rFonts w:ascii="Times New Roman"/>
                <w:b w:val="false"/>
                <w:i w:val="false"/>
                <w:color w:val="000000"/>
                <w:sz w:val="20"/>
              </w:rPr>
              <w:t>
2.</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86"/>
    <w:p>
      <w:pPr>
        <w:spacing w:after="0"/>
        <w:ind w:left="0"/>
        <w:jc w:val="both"/>
      </w:pPr>
      <w:r>
        <w:rPr>
          <w:rFonts w:ascii="Times New Roman"/>
          <w:b w:val="false"/>
          <w:i w:val="false"/>
          <w:color w:val="000000"/>
          <w:sz w:val="28"/>
        </w:rPr>
        <w:t>
       Комиссия қорытындысы:</w:t>
      </w:r>
    </w:p>
    <w:bookmarkEnd w:id="186"/>
    <w:bookmarkStart w:name="z263"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64" w:id="188"/>
    <w:p>
      <w:pPr>
        <w:spacing w:after="0"/>
        <w:ind w:left="0"/>
        <w:jc w:val="both"/>
      </w:pPr>
      <w:r>
        <w:rPr>
          <w:rFonts w:ascii="Times New Roman"/>
          <w:b w:val="false"/>
          <w:i w:val="false"/>
          <w:color w:val="000000"/>
          <w:sz w:val="28"/>
        </w:rPr>
        <w:t>
      Тексерілді:</w:t>
      </w:r>
    </w:p>
    <w:bookmarkEnd w:id="188"/>
    <w:bookmarkStart w:name="z265" w:id="189"/>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189"/>
    <w:bookmarkStart w:name="z266" w:id="190"/>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90"/>
    <w:bookmarkStart w:name="z267" w:id="191"/>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