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5467" w14:textId="e815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26 ақпандағы № 28-149 шешімі. Алматы облысы Әділет департаментінде 2018 жылы 12 наурызда № 4543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4-тамағының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2018-2020 жылдарға арналған бюджеті туралы" 2017 жылғы 20 желтоқсандағы № 26-141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15 622 763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3 055 017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49 040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57 846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12 460 860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15 670 196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16 029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54 113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38 084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2 027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65 489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65 489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Батырбаев Т.Б.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"26" ақпандағы "Жамбыл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туралы" № 28-149 шешіміне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20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