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ccdc" w14:textId="db9c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 сәуірдегі № 29-135 шешімі. Алматы облысы Әділет департаментінде 2018 жылы 19 сәуірде № 4649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2017 жылғы 20 ақпандағы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бойынша 2018-2019 жылдарға арналған жайылымдарды басқару және оларды пайдалану жөніндегі жоспар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"Агроөнеркәсіп, шағын және орта кәсіпкерлікті дамыту, тұрғын үй, жол құрылысы істері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бойынша 2018-2019 жылдарға арналған жайылымдарды басқару және оларды пайдалану жөніндегі шешіміне 1-қосымша 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схемасын (картасы)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бойынша 2018-2019 жылдарға арналған жайылымдарды басқару және оларды пайдалану жөніндегі шешіміне 2-қосымша </w:t>
            </w:r>
            <w:r>
              <w:br/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бойынша 2018-2019 жылдарға арналған жайылымдарды басқару және оларды пайдалану жөніндегі шешіміне 3-қосымша </w:t>
            </w:r>
            <w:r>
              <w:br/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бойынша 2018-2019 жылдарға арналған жайылымдарды басқару және оларды пайдалану жөніндегі шешіміне 4-қосымша</w:t>
            </w:r>
            <w:r>
              <w:br/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бойынша 2018-2019 жылдарға арналған жайылымдарды басқару және оларды пайдалану жөніндегі шешіміне 5-қосымша</w:t>
            </w:r>
            <w:r>
              <w:br/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бойынша 2018-2019 жылдарға арналған жайылымдарды басқару және оларды пайдалану жөніндегі шешіміне 6-қосымша</w:t>
            </w:r>
            <w:r>
              <w:br/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2"/>
        <w:gridCol w:w="4644"/>
      </w:tblGrid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2 сәуірдегі "Балқаш ауданы бойынша 2018-2019 жылдарға арналған жайылымдарды басқару және оларды пайдалану жөніндегі жоспарды бекіту туралы" № 29-135 шешіміне 7 қосымша</w:t>
            </w:r>
            <w:r>
              <w:br/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жайылымды пайдалану жөніндегі күнтізбелік графигі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2423"/>
        <w:gridCol w:w="1932"/>
        <w:gridCol w:w="2813"/>
        <w:gridCol w:w="2324"/>
      </w:tblGrid>
      <w:tr>
        <w:trPr>
          <w:trHeight w:val="30" w:hRule="atLeast"/>
        </w:trPr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Жайылымдардарға малдарды айдап шығару және жайылымдардан қайтару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8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 –ші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9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III –ші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II-ші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