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05e9" w14:textId="8300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2018 жылғы 19 наурыздағы № 28-130 шешімі. Алматы облысы Әділет департаментінде 2018 жылы 30 наурызда № 4620 болып тіркелді. Күші жойылды - Алматы облысы Балқаш аудандық мәслихатының 2023 жылғы 1 маусымдағы № 4-17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Балқаш аудандық мәслихатының 01.06.2023 </w:t>
      </w:r>
      <w:r>
        <w:rPr>
          <w:rFonts w:ascii="Times New Roman"/>
          <w:b w:val="false"/>
          <w:i w:val="false"/>
          <w:color w:val="ff0000"/>
          <w:sz w:val="28"/>
        </w:rPr>
        <w:t>№ 4-17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тіркелген) сәйкес, Балқаш аудандық мәслихаты ШЕШІМ ҚАБЫЛДАДЫ:</w:t>
      </w:r>
    </w:p>
    <w:bookmarkStart w:name="z8" w:id="1"/>
    <w:p>
      <w:pPr>
        <w:spacing w:after="0"/>
        <w:ind w:left="0"/>
        <w:jc w:val="both"/>
      </w:pPr>
      <w:r>
        <w:rPr>
          <w:rFonts w:ascii="Times New Roman"/>
          <w:b w:val="false"/>
          <w:i w:val="false"/>
          <w:color w:val="000000"/>
          <w:sz w:val="28"/>
        </w:rPr>
        <w:t xml:space="preserve">
      1. Балқаш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2. Балқаш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"Балқаш аудандық мәслихаты аппаратының "Б" корпусы мемлекеттік әкімшілік қызметшілерінің қызметін бағалаудың әдістемесін бекіту туралы" 2017 жылғы 17 сәуірдегі № 17-81 шешімнің (Нормативтік құқықтық актілерді мемлекеттік тіркеу тізілімінде </w:t>
      </w:r>
      <w:r>
        <w:rPr>
          <w:rFonts w:ascii="Times New Roman"/>
          <w:b w:val="false"/>
          <w:i w:val="false"/>
          <w:color w:val="000000"/>
          <w:sz w:val="28"/>
        </w:rPr>
        <w:t>№ 4206</w:t>
      </w:r>
      <w:r>
        <w:rPr>
          <w:rFonts w:ascii="Times New Roman"/>
          <w:b w:val="false"/>
          <w:i w:val="false"/>
          <w:color w:val="000000"/>
          <w:sz w:val="28"/>
        </w:rPr>
        <w:t xml:space="preserve"> тіркелген, 2017 жылдың 7 сәуірінде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"Балқаш аудандық мәслихатының 2017 жылғы 17 сәуірдегі "Балқаш аудандық мәслихаты аппаратының "Б" корпусы мемлекеттік әкімшілік қызметшілерінің қызметін бағалаудың әдістемесін бекіту туралы" № 17-81 шешіміне өзгерістер мен толықтыру енгізу туралы" 2017 жылғы 5 шілдедегі № 19-88 (Нормативтік құқықтық актілерді мемлекеттік тіркеу тізілімінде </w:t>
      </w:r>
      <w:r>
        <w:rPr>
          <w:rFonts w:ascii="Times New Roman"/>
          <w:b w:val="false"/>
          <w:i w:val="false"/>
          <w:color w:val="000000"/>
          <w:sz w:val="28"/>
        </w:rPr>
        <w:t>№ 4284</w:t>
      </w:r>
      <w:r>
        <w:rPr>
          <w:rFonts w:ascii="Times New Roman"/>
          <w:b w:val="false"/>
          <w:i w:val="false"/>
          <w:color w:val="000000"/>
          <w:sz w:val="28"/>
        </w:rPr>
        <w:t xml:space="preserve"> тіркелген, 2017 жылдың 13 шілдесінде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Кашкинбаев Марат Нурмановичке жүктелсін.</w:t>
      </w:r>
    </w:p>
    <w:bookmarkEnd w:id="5"/>
    <w:bookmarkStart w:name="z13" w:id="6"/>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Б.Камзина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2018 жылғы "19" наурыздағы №28-130 шешіміне қосымша</w:t>
            </w:r>
            <w:r>
              <w:br/>
            </w:r>
          </w:p>
        </w:tc>
      </w:tr>
    </w:tbl>
    <w:bookmarkStart w:name="z17" w:id="7"/>
    <w:p>
      <w:pPr>
        <w:spacing w:after="0"/>
        <w:ind w:left="0"/>
        <w:jc w:val="left"/>
      </w:pPr>
      <w:r>
        <w:rPr>
          <w:rFonts w:ascii="Times New Roman"/>
          <w:b/>
          <w:i w:val="false"/>
          <w:color w:val="000000"/>
        </w:rPr>
        <w:t xml:space="preserve"> Балқаш аудандық мәслихаты аппаратының "Б" корпусы мемлекеттік әкімшілік қызметшілерінің қызметін бағалаудың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Балқаш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16299 тіркелген) сәйкес әзірленді және Балқаш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9"/>
    <w:bookmarkStart w:name="z20" w:id="10"/>
    <w:p>
      <w:pPr>
        <w:spacing w:after="0"/>
        <w:ind w:left="0"/>
        <w:jc w:val="both"/>
      </w:pPr>
      <w:r>
        <w:rPr>
          <w:rFonts w:ascii="Times New Roman"/>
          <w:b w:val="false"/>
          <w:i w:val="false"/>
          <w:color w:val="000000"/>
          <w:sz w:val="28"/>
        </w:rPr>
        <w:t>
      2. Осы Әдістемеде қолданылатын негізгі ұғымдар:</w:t>
      </w:r>
    </w:p>
    <w:bookmarkEnd w:id="10"/>
    <w:bookmarkStart w:name="z21" w:id="1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1"/>
    <w:bookmarkStart w:name="z22" w:id="1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2"/>
    <w:bookmarkStart w:name="z23" w:id="1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24" w:id="1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4"/>
    <w:bookmarkStart w:name="z25" w:id="15"/>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26" w:id="16"/>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6"/>
    <w:bookmarkStart w:name="z27" w:id="1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7"/>
    <w:bookmarkStart w:name="z28" w:id="1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8"/>
    <w:bookmarkStart w:name="z29" w:id="1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9"/>
    <w:bookmarkStart w:name="z30" w:id="20"/>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20"/>
    <w:bookmarkStart w:name="z31" w:id="21"/>
    <w:p>
      <w:pPr>
        <w:spacing w:after="0"/>
        <w:ind w:left="0"/>
        <w:jc w:val="both"/>
      </w:pPr>
      <w:r>
        <w:rPr>
          <w:rFonts w:ascii="Times New Roman"/>
          <w:b w:val="false"/>
          <w:i w:val="false"/>
          <w:color w:val="000000"/>
          <w:sz w:val="28"/>
        </w:rPr>
        <w:t xml:space="preserve">
      Комиссия құрамы уәкілетті тұлғамен анықталады, комиссия мүшелерінің саны 5 адамнан кем болмауы тиіс. </w:t>
      </w:r>
    </w:p>
    <w:bookmarkEnd w:id="21"/>
    <w:bookmarkStart w:name="z32" w:id="22"/>
    <w:p>
      <w:pPr>
        <w:spacing w:after="0"/>
        <w:ind w:left="0"/>
        <w:jc w:val="both"/>
      </w:pPr>
      <w:r>
        <w:rPr>
          <w:rFonts w:ascii="Times New Roman"/>
          <w:b w:val="false"/>
          <w:i w:val="false"/>
          <w:color w:val="000000"/>
          <w:sz w:val="28"/>
        </w:rPr>
        <w:t>
      6. Бағалау екі жеке бағыт бойынша жүргізіледі:</w:t>
      </w:r>
    </w:p>
    <w:bookmarkEnd w:id="22"/>
    <w:bookmarkStart w:name="z33" w:id="23"/>
    <w:p>
      <w:pPr>
        <w:spacing w:after="0"/>
        <w:ind w:left="0"/>
        <w:jc w:val="both"/>
      </w:pPr>
      <w:r>
        <w:rPr>
          <w:rFonts w:ascii="Times New Roman"/>
          <w:b w:val="false"/>
          <w:i w:val="false"/>
          <w:color w:val="000000"/>
          <w:sz w:val="28"/>
        </w:rPr>
        <w:t>
      1) НМИ жетістіктерін бағалау;</w:t>
      </w:r>
    </w:p>
    <w:bookmarkEnd w:id="23"/>
    <w:bookmarkStart w:name="z34"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35" w:id="25"/>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5"/>
    <w:bookmarkStart w:name="z36" w:id="26"/>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6"/>
    <w:bookmarkStart w:name="z37" w:id="27"/>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7"/>
    <w:bookmarkStart w:name="z38" w:id="28"/>
    <w:p>
      <w:pPr>
        <w:spacing w:after="0"/>
        <w:ind w:left="0"/>
        <w:jc w:val="left"/>
      </w:pPr>
      <w:r>
        <w:rPr>
          <w:rFonts w:ascii="Times New Roman"/>
          <w:b/>
          <w:i w:val="false"/>
          <w:color w:val="000000"/>
        </w:rPr>
        <w:t xml:space="preserve"> 2-тарау. НМИ анықтау тәртібі</w:t>
      </w:r>
    </w:p>
    <w:bookmarkEnd w:id="28"/>
    <w:bookmarkStart w:name="z39" w:id="29"/>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9"/>
    <w:bookmarkStart w:name="z40" w:id="30"/>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0"/>
    <w:bookmarkStart w:name="z41" w:id="31"/>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31"/>
    <w:bookmarkStart w:name="z42" w:id="32"/>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2"/>
    <w:bookmarkStart w:name="z43" w:id="33"/>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3"/>
    <w:bookmarkStart w:name="z44" w:id="34"/>
    <w:p>
      <w:pPr>
        <w:spacing w:after="0"/>
        <w:ind w:left="0"/>
        <w:jc w:val="both"/>
      </w:pPr>
      <w:r>
        <w:rPr>
          <w:rFonts w:ascii="Times New Roman"/>
          <w:b w:val="false"/>
          <w:i w:val="false"/>
          <w:color w:val="000000"/>
          <w:sz w:val="28"/>
        </w:rPr>
        <w:t>
      13. НМИ:</w:t>
      </w:r>
    </w:p>
    <w:bookmarkEnd w:id="34"/>
    <w:bookmarkStart w:name="z45"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46" w:id="3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6"/>
    <w:bookmarkStart w:name="z47" w:id="3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7"/>
    <w:bookmarkStart w:name="z48" w:id="3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8"/>
    <w:bookmarkStart w:name="z49" w:id="39"/>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9"/>
    <w:bookmarkStart w:name="z50" w:id="40"/>
    <w:p>
      <w:pPr>
        <w:spacing w:after="0"/>
        <w:ind w:left="0"/>
        <w:jc w:val="both"/>
      </w:pPr>
      <w:r>
        <w:rPr>
          <w:rFonts w:ascii="Times New Roman"/>
          <w:b w:val="false"/>
          <w:i w:val="false"/>
          <w:color w:val="000000"/>
          <w:sz w:val="28"/>
        </w:rPr>
        <w:t xml:space="preserve">
      14. НМИ саны 5 құрайды. </w:t>
      </w:r>
    </w:p>
    <w:bookmarkEnd w:id="40"/>
    <w:bookmarkStart w:name="z51" w:id="41"/>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41"/>
    <w:bookmarkStart w:name="z52" w:id="42"/>
    <w:p>
      <w:pPr>
        <w:spacing w:after="0"/>
        <w:ind w:left="0"/>
        <w:jc w:val="left"/>
      </w:pPr>
      <w:r>
        <w:rPr>
          <w:rFonts w:ascii="Times New Roman"/>
          <w:b/>
          <w:i w:val="false"/>
          <w:color w:val="000000"/>
        </w:rPr>
        <w:t xml:space="preserve"> 3-тарау. НМИ жетістігін бағалау тәртібі</w:t>
      </w:r>
    </w:p>
    <w:bookmarkEnd w:id="42"/>
    <w:bookmarkStart w:name="z53" w:id="4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3"/>
    <w:bookmarkStart w:name="z54"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4"/>
    <w:bookmarkStart w:name="z55" w:id="4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5"/>
    <w:bookmarkStart w:name="z56" w:id="4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57" w:id="47"/>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7"/>
    <w:bookmarkStart w:name="z58" w:id="48"/>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8"/>
    <w:bookmarkStart w:name="z59" w:id="49"/>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9"/>
    <w:bookmarkStart w:name="z60" w:id="50"/>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0"/>
    <w:bookmarkStart w:name="z61"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2" w:id="52"/>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2"/>
    <w:bookmarkStart w:name="z63" w:id="53"/>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3"/>
    <w:bookmarkStart w:name="z64" w:id="54"/>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5" w:id="55"/>
    <w:p>
      <w:pPr>
        <w:spacing w:after="0"/>
        <w:ind w:left="0"/>
        <w:jc w:val="both"/>
      </w:pPr>
      <w:r>
        <w:rPr>
          <w:rFonts w:ascii="Times New Roman"/>
          <w:b w:val="false"/>
          <w:i w:val="false"/>
          <w:color w:val="000000"/>
          <w:sz w:val="28"/>
        </w:rPr>
        <w:t>
      1) бағалаумен келісу;</w:t>
      </w:r>
    </w:p>
    <w:bookmarkEnd w:id="55"/>
    <w:bookmarkStart w:name="z66" w:id="56"/>
    <w:p>
      <w:pPr>
        <w:spacing w:after="0"/>
        <w:ind w:left="0"/>
        <w:jc w:val="both"/>
      </w:pPr>
      <w:r>
        <w:rPr>
          <w:rFonts w:ascii="Times New Roman"/>
          <w:b w:val="false"/>
          <w:i w:val="false"/>
          <w:color w:val="000000"/>
          <w:sz w:val="28"/>
        </w:rPr>
        <w:t xml:space="preserve">
      2) түзетуге жіберу. </w:t>
      </w:r>
    </w:p>
    <w:bookmarkEnd w:id="56"/>
    <w:bookmarkStart w:name="z67" w:id="57"/>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7"/>
    <w:bookmarkStart w:name="z68" w:id="58"/>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8"/>
    <w:bookmarkStart w:name="z69" w:id="59"/>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9"/>
    <w:bookmarkStart w:name="z70" w:id="60"/>
    <w:p>
      <w:pPr>
        <w:spacing w:after="0"/>
        <w:ind w:left="0"/>
        <w:jc w:val="left"/>
      </w:pPr>
      <w:r>
        <w:rPr>
          <w:rFonts w:ascii="Times New Roman"/>
          <w:b/>
          <w:i w:val="false"/>
          <w:color w:val="000000"/>
        </w:rPr>
        <w:t xml:space="preserve"> 4-тарау. Құзыреттерді бағалау тәртібі</w:t>
      </w:r>
    </w:p>
    <w:bookmarkEnd w:id="60"/>
    <w:bookmarkStart w:name="z71" w:id="61"/>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1"/>
    <w:bookmarkStart w:name="z72" w:id="62"/>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2"/>
    <w:bookmarkStart w:name="z73" w:id="63"/>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3"/>
    <w:bookmarkStart w:name="z74" w:id="6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4"/>
    <w:bookmarkStart w:name="z75" w:id="6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5"/>
    <w:bookmarkStart w:name="z76" w:id="66"/>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6"/>
    <w:bookmarkStart w:name="z77" w:id="6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7"/>
    <w:bookmarkStart w:name="z78" w:id="68"/>
    <w:p>
      <w:pPr>
        <w:spacing w:after="0"/>
        <w:ind w:left="0"/>
        <w:jc w:val="both"/>
      </w:pPr>
      <w:r>
        <w:rPr>
          <w:rFonts w:ascii="Times New Roman"/>
          <w:b w:val="false"/>
          <w:i w:val="false"/>
          <w:color w:val="000000"/>
          <w:sz w:val="28"/>
        </w:rPr>
        <w:t xml:space="preserve">
      29. Кадр мәселесімен айналысатын аппараттың маманы Комиссия </w:t>
      </w:r>
      <w:r>
        <w:rPr>
          <w:rFonts w:ascii="Times New Roman"/>
          <w:b w:val="false"/>
          <w:i w:val="false"/>
          <w:color w:val="000000"/>
          <w:sz w:val="28"/>
        </w:rPr>
        <w:t>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8"/>
    <w:bookmarkStart w:name="z80" w:id="6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9"/>
    <w:bookmarkStart w:name="z81" w:id="7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0"/>
    <w:bookmarkStart w:name="z82" w:id="7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1"/>
    <w:bookmarkStart w:name="z83" w:id="7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84" w:id="73"/>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3"/>
    <w:bookmarkStart w:name="z85" w:id="74"/>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4"/>
    <w:bookmarkStart w:name="z86" w:id="75"/>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5"/>
    <w:bookmarkStart w:name="z87" w:id="76"/>
    <w:p>
      <w:pPr>
        <w:spacing w:after="0"/>
        <w:ind w:left="0"/>
        <w:jc w:val="both"/>
      </w:pPr>
      <w:r>
        <w:rPr>
          <w:rFonts w:ascii="Times New Roman"/>
          <w:b w:val="false"/>
          <w:i w:val="false"/>
          <w:color w:val="000000"/>
          <w:sz w:val="28"/>
        </w:rPr>
        <w:t>
      1) толтырылған бағалау парақтарын;</w:t>
      </w:r>
    </w:p>
    <w:bookmarkEnd w:id="76"/>
    <w:bookmarkStart w:name="z88" w:id="7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7"/>
    <w:bookmarkStart w:name="z89" w:id="7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8"/>
    <w:bookmarkStart w:name="z90" w:id="79"/>
    <w:p>
      <w:pPr>
        <w:spacing w:after="0"/>
        <w:ind w:left="0"/>
        <w:jc w:val="both"/>
      </w:pPr>
      <w:r>
        <w:rPr>
          <w:rFonts w:ascii="Times New Roman"/>
          <w:b w:val="false"/>
          <w:i w:val="false"/>
          <w:color w:val="000000"/>
          <w:sz w:val="28"/>
        </w:rPr>
        <w:t>
      1) бағалау нәтижелерін бекіту;</w:t>
      </w:r>
    </w:p>
    <w:bookmarkEnd w:id="79"/>
    <w:bookmarkStart w:name="z91" w:id="80"/>
    <w:p>
      <w:pPr>
        <w:spacing w:after="0"/>
        <w:ind w:left="0"/>
        <w:jc w:val="both"/>
      </w:pPr>
      <w:r>
        <w:rPr>
          <w:rFonts w:ascii="Times New Roman"/>
          <w:b w:val="false"/>
          <w:i w:val="false"/>
          <w:color w:val="000000"/>
          <w:sz w:val="28"/>
        </w:rPr>
        <w:t>
      2) бағалау нәтижелерін қайта қарау.</w:t>
      </w:r>
    </w:p>
    <w:bookmarkEnd w:id="80"/>
    <w:bookmarkStart w:name="z92" w:id="81"/>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1"/>
    <w:bookmarkStart w:name="z93" w:id="82"/>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2"/>
    <w:bookmarkStart w:name="z94" w:id="83"/>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3"/>
    <w:bookmarkStart w:name="z95" w:id="84"/>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4"/>
    <w:bookmarkStart w:name="z96" w:id="85"/>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5"/>
    <w:bookmarkStart w:name="z97" w:id="86"/>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6"/>
    <w:bookmarkStart w:name="z98" w:id="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7"/>
    <w:bookmarkStart w:name="z99" w:id="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8"/>
    <w:bookmarkStart w:name="z100" w:id="89"/>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w:t>
            </w:r>
            <w:r>
              <w:br/>
            </w:r>
            <w:r>
              <w:rPr>
                <w:rFonts w:ascii="Times New Roman"/>
                <w:b w:val="false"/>
                <w:i w:val="false"/>
                <w:color w:val="000000"/>
                <w:sz w:val="20"/>
              </w:rPr>
              <w:t>аппаратының "Б" корпусы мемлекеттік әкімшілік қызметшілерініңқызметін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0"/>
    <w:p>
      <w:pPr>
        <w:spacing w:after="0"/>
        <w:ind w:left="0"/>
        <w:jc w:val="both"/>
      </w:pPr>
      <w:r>
        <w:rPr>
          <w:rFonts w:ascii="Times New Roman"/>
          <w:b w:val="false"/>
          <w:i w:val="false"/>
          <w:color w:val="000000"/>
          <w:sz w:val="28"/>
        </w:rPr>
        <w:t>
      "БЕКІТЕМІН"</w:t>
      </w:r>
    </w:p>
    <w:bookmarkEnd w:id="90"/>
    <w:bookmarkStart w:name="z103" w:id="91"/>
    <w:p>
      <w:pPr>
        <w:spacing w:after="0"/>
        <w:ind w:left="0"/>
        <w:jc w:val="both"/>
      </w:pPr>
      <w:r>
        <w:rPr>
          <w:rFonts w:ascii="Times New Roman"/>
          <w:b w:val="false"/>
          <w:i w:val="false"/>
          <w:color w:val="000000"/>
          <w:sz w:val="28"/>
        </w:rPr>
        <w:t>
      Балқаш аудандық мәслихат хатшысы</w:t>
      </w:r>
    </w:p>
    <w:bookmarkEnd w:id="91"/>
    <w:bookmarkStart w:name="z104" w:id="92"/>
    <w:p>
      <w:pPr>
        <w:spacing w:after="0"/>
        <w:ind w:left="0"/>
        <w:jc w:val="both"/>
      </w:pPr>
      <w:r>
        <w:rPr>
          <w:rFonts w:ascii="Times New Roman"/>
          <w:b w:val="false"/>
          <w:i w:val="false"/>
          <w:color w:val="000000"/>
          <w:sz w:val="28"/>
        </w:rPr>
        <w:t xml:space="preserve">
      ___________________________________ </w:t>
      </w:r>
    </w:p>
    <w:bookmarkEnd w:id="92"/>
    <w:p>
      <w:pPr>
        <w:spacing w:after="0"/>
        <w:ind w:left="0"/>
        <w:jc w:val="both"/>
      </w:pPr>
      <w:r>
        <w:rPr>
          <w:rFonts w:ascii="Times New Roman"/>
          <w:b w:val="false"/>
          <w:i w:val="false"/>
          <w:color w:val="000000"/>
          <w:sz w:val="28"/>
        </w:rPr>
        <w:t>
      (тегі, аты-жөнінің бірінші әріптері)</w:t>
      </w:r>
    </w:p>
    <w:bookmarkStart w:name="z105" w:id="93"/>
    <w:p>
      <w:pPr>
        <w:spacing w:after="0"/>
        <w:ind w:left="0"/>
        <w:jc w:val="both"/>
      </w:pPr>
      <w:r>
        <w:rPr>
          <w:rFonts w:ascii="Times New Roman"/>
          <w:b w:val="false"/>
          <w:i w:val="false"/>
          <w:color w:val="000000"/>
          <w:sz w:val="28"/>
        </w:rPr>
        <w:t>
      күні __________________________</w:t>
      </w:r>
    </w:p>
    <w:bookmarkEnd w:id="93"/>
    <w:bookmarkStart w:name="z106" w:id="94"/>
    <w:p>
      <w:pPr>
        <w:spacing w:after="0"/>
        <w:ind w:left="0"/>
        <w:jc w:val="both"/>
      </w:pPr>
      <w:r>
        <w:rPr>
          <w:rFonts w:ascii="Times New Roman"/>
          <w:b w:val="false"/>
          <w:i w:val="false"/>
          <w:color w:val="000000"/>
          <w:sz w:val="28"/>
        </w:rPr>
        <w:t>
      қолы _________________________</w:t>
      </w:r>
    </w:p>
    <w:bookmarkEnd w:id="94"/>
    <w:bookmarkStart w:name="z107" w:id="95"/>
    <w:p>
      <w:pPr>
        <w:spacing w:after="0"/>
        <w:ind w:left="0"/>
        <w:jc w:val="both"/>
      </w:pPr>
      <w:r>
        <w:rPr>
          <w:rFonts w:ascii="Times New Roman"/>
          <w:b w:val="false"/>
          <w:i w:val="false"/>
          <w:color w:val="000000"/>
          <w:sz w:val="28"/>
        </w:rPr>
        <w:t>
      "Б" корпусы мемлекеттік әкімшілікқызметшісінің жеке жұмыс жоспары</w:t>
      </w:r>
    </w:p>
    <w:bookmarkEnd w:id="95"/>
    <w:bookmarkStart w:name="z108" w:id="96"/>
    <w:p>
      <w:pPr>
        <w:spacing w:after="0"/>
        <w:ind w:left="0"/>
        <w:jc w:val="both"/>
      </w:pPr>
      <w:r>
        <w:rPr>
          <w:rFonts w:ascii="Times New Roman"/>
          <w:b w:val="false"/>
          <w:i w:val="false"/>
          <w:color w:val="000000"/>
          <w:sz w:val="28"/>
        </w:rPr>
        <w:t>
      __________________________________</w:t>
      </w:r>
    </w:p>
    <w:bookmarkEnd w:id="96"/>
    <w:p>
      <w:pPr>
        <w:spacing w:after="0"/>
        <w:ind w:left="0"/>
        <w:jc w:val="both"/>
      </w:pPr>
      <w:r>
        <w:rPr>
          <w:rFonts w:ascii="Times New Roman"/>
          <w:b w:val="false"/>
          <w:i w:val="false"/>
          <w:color w:val="000000"/>
          <w:sz w:val="28"/>
        </w:rPr>
        <w:t>
      жыл (жеке жоспар құрастырылатын кезең)</w:t>
      </w:r>
    </w:p>
    <w:bookmarkStart w:name="z109" w:id="97"/>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w:t>
      </w:r>
    </w:p>
    <w:bookmarkEnd w:id="97"/>
    <w:bookmarkStart w:name="z110" w:id="98"/>
    <w:p>
      <w:pPr>
        <w:spacing w:after="0"/>
        <w:ind w:left="0"/>
        <w:jc w:val="both"/>
      </w:pPr>
      <w:r>
        <w:rPr>
          <w:rFonts w:ascii="Times New Roman"/>
          <w:b w:val="false"/>
          <w:i w:val="false"/>
          <w:color w:val="000000"/>
          <w:sz w:val="28"/>
        </w:rPr>
        <w:t>
      Қызметшінің лауазымы: __________________________________________________________</w:t>
      </w:r>
    </w:p>
    <w:bookmarkEnd w:id="98"/>
    <w:bookmarkStart w:name="z111" w:id="99"/>
    <w:p>
      <w:pPr>
        <w:spacing w:after="0"/>
        <w:ind w:left="0"/>
        <w:jc w:val="both"/>
      </w:pPr>
      <w:r>
        <w:rPr>
          <w:rFonts w:ascii="Times New Roman"/>
          <w:b w:val="false"/>
          <w:i w:val="false"/>
          <w:color w:val="000000"/>
          <w:sz w:val="28"/>
        </w:rPr>
        <w:t>
      Қызметшінің құрылымдық бөлімшесінің атауы:_______________________________________</w:t>
      </w:r>
    </w:p>
    <w:bookmarkEnd w:id="99"/>
    <w:bookmarkStart w:name="z112" w:id="100"/>
    <w:p>
      <w:pPr>
        <w:spacing w:after="0"/>
        <w:ind w:left="0"/>
        <w:jc w:val="both"/>
      </w:pPr>
      <w:r>
        <w:rPr>
          <w:rFonts w:ascii="Times New Roman"/>
          <w:b w:val="false"/>
          <w:i w:val="false"/>
          <w:color w:val="000000"/>
          <w:sz w:val="28"/>
        </w:rPr>
        <w:t>
       _______________________________________________________________________________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Нысаналы мақсатты индикатор</w:t>
            </w:r>
          </w:p>
          <w:bookmarkEnd w:id="102"/>
          <w:p>
            <w:pPr>
              <w:spacing w:after="20"/>
              <w:ind w:left="20"/>
              <w:jc w:val="both"/>
            </w:pPr>
            <w:r>
              <w:rPr>
                <w:rFonts w:ascii="Times New Roman"/>
                <w:b w:val="false"/>
                <w:i w:val="false"/>
                <w:color w:val="000000"/>
                <w:sz w:val="20"/>
              </w:rPr>
              <w:t xml:space="preserve">
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Қызметші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Тікелей басшы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6"/>
    <w:p>
      <w:pPr>
        <w:spacing w:after="0"/>
        <w:ind w:left="0"/>
        <w:jc w:val="both"/>
      </w:pPr>
      <w:r>
        <w:rPr>
          <w:rFonts w:ascii="Times New Roman"/>
          <w:b w:val="false"/>
          <w:i w:val="false"/>
          <w:color w:val="000000"/>
          <w:sz w:val="28"/>
        </w:rPr>
        <w:t>
      "БЕКІТЕМІН"</w:t>
      </w:r>
    </w:p>
    <w:bookmarkEnd w:id="106"/>
    <w:bookmarkStart w:name="z126" w:id="107"/>
    <w:p>
      <w:pPr>
        <w:spacing w:after="0"/>
        <w:ind w:left="0"/>
        <w:jc w:val="both"/>
      </w:pPr>
      <w:r>
        <w:rPr>
          <w:rFonts w:ascii="Times New Roman"/>
          <w:b w:val="false"/>
          <w:i w:val="false"/>
          <w:color w:val="000000"/>
          <w:sz w:val="28"/>
        </w:rPr>
        <w:t>
      Балқаш аудандық мәслихат хатшысы</w:t>
      </w:r>
    </w:p>
    <w:bookmarkEnd w:id="107"/>
    <w:bookmarkStart w:name="z127" w:id="108"/>
    <w:p>
      <w:pPr>
        <w:spacing w:after="0"/>
        <w:ind w:left="0"/>
        <w:jc w:val="both"/>
      </w:pPr>
      <w:r>
        <w:rPr>
          <w:rFonts w:ascii="Times New Roman"/>
          <w:b w:val="false"/>
          <w:i w:val="false"/>
          <w:color w:val="000000"/>
          <w:sz w:val="28"/>
        </w:rPr>
        <w:t xml:space="preserve">
      _________________________________ </w:t>
      </w:r>
    </w:p>
    <w:bookmarkEnd w:id="108"/>
    <w:p>
      <w:pPr>
        <w:spacing w:after="0"/>
        <w:ind w:left="0"/>
        <w:jc w:val="both"/>
      </w:pPr>
      <w:r>
        <w:rPr>
          <w:rFonts w:ascii="Times New Roman"/>
          <w:b w:val="false"/>
          <w:i w:val="false"/>
          <w:color w:val="000000"/>
          <w:sz w:val="28"/>
        </w:rPr>
        <w:t>
      (тегі, аты-жөнінің бірінші әріптері)</w:t>
      </w:r>
    </w:p>
    <w:bookmarkStart w:name="z128" w:id="109"/>
    <w:p>
      <w:pPr>
        <w:spacing w:after="0"/>
        <w:ind w:left="0"/>
        <w:jc w:val="both"/>
      </w:pPr>
      <w:r>
        <w:rPr>
          <w:rFonts w:ascii="Times New Roman"/>
          <w:b w:val="false"/>
          <w:i w:val="false"/>
          <w:color w:val="000000"/>
          <w:sz w:val="28"/>
        </w:rPr>
        <w:t>
      күні __________________________</w:t>
      </w:r>
    </w:p>
    <w:bookmarkEnd w:id="109"/>
    <w:bookmarkStart w:name="z129" w:id="110"/>
    <w:p>
      <w:pPr>
        <w:spacing w:after="0"/>
        <w:ind w:left="0"/>
        <w:jc w:val="both"/>
      </w:pPr>
      <w:r>
        <w:rPr>
          <w:rFonts w:ascii="Times New Roman"/>
          <w:b w:val="false"/>
          <w:i w:val="false"/>
          <w:color w:val="000000"/>
          <w:sz w:val="28"/>
        </w:rPr>
        <w:t>
      қолы _________________________</w:t>
      </w:r>
    </w:p>
    <w:bookmarkEnd w:id="110"/>
    <w:bookmarkStart w:name="z130" w:id="111"/>
    <w:p>
      <w:pPr>
        <w:spacing w:after="0"/>
        <w:ind w:left="0"/>
        <w:jc w:val="both"/>
      </w:pPr>
      <w:r>
        <w:rPr>
          <w:rFonts w:ascii="Times New Roman"/>
          <w:b w:val="false"/>
          <w:i w:val="false"/>
          <w:color w:val="000000"/>
          <w:sz w:val="28"/>
        </w:rPr>
        <w:t>
      НМИ бойынша бағалау парағы</w:t>
      </w:r>
    </w:p>
    <w:bookmarkEnd w:id="111"/>
    <w:bookmarkStart w:name="z131" w:id="112"/>
    <w:p>
      <w:pPr>
        <w:spacing w:after="0"/>
        <w:ind w:left="0"/>
        <w:jc w:val="both"/>
      </w:pPr>
      <w:r>
        <w:rPr>
          <w:rFonts w:ascii="Times New Roman"/>
          <w:b w:val="false"/>
          <w:i w:val="false"/>
          <w:color w:val="000000"/>
          <w:sz w:val="28"/>
        </w:rPr>
        <w:t>
      __________________________________________________________________________ (Т.А.Ә.,бағаланатын тұлғаның лауазымы)</w:t>
      </w:r>
    </w:p>
    <w:bookmarkEnd w:id="112"/>
    <w:bookmarkStart w:name="z132" w:id="113"/>
    <w:p>
      <w:pPr>
        <w:spacing w:after="0"/>
        <w:ind w:left="0"/>
        <w:jc w:val="both"/>
      </w:pPr>
      <w:r>
        <w:rPr>
          <w:rFonts w:ascii="Times New Roman"/>
          <w:b w:val="false"/>
          <w:i w:val="false"/>
          <w:color w:val="000000"/>
          <w:sz w:val="28"/>
        </w:rPr>
        <w:t xml:space="preserve">
      ____________________________________ </w:t>
      </w:r>
    </w:p>
    <w:bookmarkEnd w:id="113"/>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w:t>
            </w:r>
          </w:p>
          <w:bookmarkEnd w:id="114"/>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Өлшем</w:t>
            </w:r>
          </w:p>
          <w:bookmarkEnd w:id="115"/>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6"/>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Қызметші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Тікелей басшы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19"/>
    <w:p>
      <w:pPr>
        <w:spacing w:after="0"/>
        <w:ind w:left="0"/>
        <w:jc w:val="both"/>
      </w:pPr>
      <w:r>
        <w:rPr>
          <w:rFonts w:ascii="Times New Roman"/>
          <w:b w:val="false"/>
          <w:i w:val="false"/>
          <w:color w:val="000000"/>
          <w:sz w:val="28"/>
        </w:rPr>
        <w:t>
      Құзыреттер бойынша бағалау парағы_________________жыл (бағаланатын жыл)</w:t>
      </w:r>
    </w:p>
    <w:bookmarkEnd w:id="119"/>
    <w:bookmarkStart w:name="z146" w:id="12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0"/>
    <w:bookmarkStart w:name="z147" w:id="121"/>
    <w:p>
      <w:pPr>
        <w:spacing w:after="0"/>
        <w:ind w:left="0"/>
        <w:jc w:val="both"/>
      </w:pPr>
      <w:r>
        <w:rPr>
          <w:rFonts w:ascii="Times New Roman"/>
          <w:b w:val="false"/>
          <w:i w:val="false"/>
          <w:color w:val="000000"/>
          <w:sz w:val="28"/>
        </w:rPr>
        <w:t>
      ________________________________________________________________________________</w:t>
      </w:r>
    </w:p>
    <w:bookmarkEnd w:id="121"/>
    <w:bookmarkStart w:name="z148" w:id="122"/>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22"/>
    <w:bookmarkStart w:name="z149" w:id="12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3"/>
    <w:bookmarkStart w:name="z150" w:id="124"/>
    <w:p>
      <w:pPr>
        <w:spacing w:after="0"/>
        <w:ind w:left="0"/>
        <w:jc w:val="both"/>
      </w:pPr>
      <w:r>
        <w:rPr>
          <w:rFonts w:ascii="Times New Roman"/>
          <w:b w:val="false"/>
          <w:i w:val="false"/>
          <w:color w:val="000000"/>
          <w:sz w:val="28"/>
        </w:rPr>
        <w:t>
       _______________________________________________________________________________</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 р/с</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2</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3</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4</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5</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6</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7</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8</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9</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10</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11</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3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Қызметші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9"/>
          <w:p>
            <w:pPr>
              <w:spacing w:after="20"/>
              <w:ind w:left="20"/>
              <w:jc w:val="both"/>
            </w:pPr>
            <w:r>
              <w:rPr>
                <w:rFonts w:ascii="Times New Roman"/>
                <w:b w:val="false"/>
                <w:i w:val="false"/>
                <w:color w:val="000000"/>
                <w:sz w:val="20"/>
              </w:rPr>
              <w:t>
Тікелей басшы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40"/>
    <w:p>
      <w:pPr>
        <w:spacing w:after="0"/>
        <w:ind w:left="0"/>
        <w:jc w:val="left"/>
      </w:pPr>
      <w:r>
        <w:rPr>
          <w:rFonts w:ascii="Times New Roman"/>
          <w:b/>
          <w:i w:val="false"/>
          <w:color w:val="000000"/>
        </w:rPr>
        <w:t xml:space="preserve"> Құзыреттердің мінез-құлық индикаторлары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1"/>
          <w:p>
            <w:pPr>
              <w:spacing w:after="20"/>
              <w:ind w:left="20"/>
              <w:jc w:val="both"/>
            </w:pPr>
            <w:r>
              <w:rPr>
                <w:rFonts w:ascii="Times New Roman"/>
                <w:b w:val="false"/>
                <w:i w:val="false"/>
                <w:color w:val="000000"/>
                <w:sz w:val="20"/>
              </w:rPr>
              <w:t>
Құзыреттер атауы</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әкімшілік</w:t>
            </w:r>
          </w:p>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2"/>
          <w:p>
            <w:pPr>
              <w:spacing w:after="20"/>
              <w:ind w:left="20"/>
              <w:jc w:val="both"/>
            </w:pPr>
            <w:r>
              <w:rPr>
                <w:rFonts w:ascii="Times New Roman"/>
                <w:b w:val="false"/>
                <w:i w:val="false"/>
                <w:color w:val="000000"/>
                <w:sz w:val="20"/>
              </w:rPr>
              <w:t>
Қызметтік басқару</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3"/>
          <w:p>
            <w:pPr>
              <w:spacing w:after="20"/>
              <w:ind w:left="20"/>
              <w:jc w:val="both"/>
            </w:pPr>
            <w:r>
              <w:rPr>
                <w:rFonts w:ascii="Times New Roman"/>
                <w:b w:val="false"/>
                <w:i w:val="false"/>
                <w:color w:val="000000"/>
                <w:sz w:val="20"/>
              </w:rPr>
              <w:t>
E-4;</w:t>
            </w:r>
          </w:p>
          <w:bookmarkEnd w:id="14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w:t>
            </w:r>
          </w:p>
          <w:bookmarkEnd w:id="144"/>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5"/>
          <w:p>
            <w:pPr>
              <w:spacing w:after="20"/>
              <w:ind w:left="20"/>
              <w:jc w:val="both"/>
            </w:pPr>
            <w:r>
              <w:rPr>
                <w:rFonts w:ascii="Times New Roman"/>
                <w:b w:val="false"/>
                <w:i w:val="false"/>
                <w:color w:val="000000"/>
                <w:sz w:val="20"/>
              </w:rPr>
              <w:t>
 </w:t>
            </w:r>
          </w:p>
          <w:bookmarkEnd w:id="145"/>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Ынтымақтастық</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7"/>
          <w:p>
            <w:pPr>
              <w:spacing w:after="20"/>
              <w:ind w:left="20"/>
              <w:jc w:val="both"/>
            </w:pPr>
            <w:r>
              <w:rPr>
                <w:rFonts w:ascii="Times New Roman"/>
                <w:b w:val="false"/>
                <w:i w:val="false"/>
                <w:color w:val="000000"/>
                <w:sz w:val="20"/>
              </w:rPr>
              <w:t>
 </w:t>
            </w:r>
          </w:p>
          <w:bookmarkEnd w:id="147"/>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8"/>
          <w:p>
            <w:pPr>
              <w:spacing w:after="20"/>
              <w:ind w:left="20"/>
              <w:jc w:val="both"/>
            </w:pPr>
            <w:r>
              <w:rPr>
                <w:rFonts w:ascii="Times New Roman"/>
                <w:b w:val="false"/>
                <w:i w:val="false"/>
                <w:color w:val="000000"/>
                <w:sz w:val="20"/>
              </w:rPr>
              <w:t>
 </w:t>
            </w:r>
          </w:p>
          <w:bookmarkEnd w:id="14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0"/>
          <w:p>
            <w:pPr>
              <w:spacing w:after="20"/>
              <w:ind w:left="20"/>
              <w:jc w:val="both"/>
            </w:pPr>
            <w:r>
              <w:rPr>
                <w:rFonts w:ascii="Times New Roman"/>
                <w:b w:val="false"/>
                <w:i w:val="false"/>
                <w:color w:val="000000"/>
                <w:sz w:val="20"/>
              </w:rPr>
              <w:t xml:space="preserve">
Шешім қабылдау </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ұйымдастыруда тапсырмаларды дұрыс бөле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ұйымдастыруда тапсырмаларды дұрыс бөле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1"/>
          <w:p>
            <w:pPr>
              <w:spacing w:after="20"/>
              <w:ind w:left="20"/>
              <w:jc w:val="both"/>
            </w:pPr>
            <w:r>
              <w:rPr>
                <w:rFonts w:ascii="Times New Roman"/>
                <w:b w:val="false"/>
                <w:i w:val="false"/>
                <w:color w:val="000000"/>
                <w:sz w:val="20"/>
              </w:rPr>
              <w:t>
Е-4;</w:t>
            </w:r>
          </w:p>
          <w:bookmarkEnd w:id="15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2"/>
          <w:p>
            <w:pPr>
              <w:spacing w:after="20"/>
              <w:ind w:left="20"/>
              <w:jc w:val="both"/>
            </w:pPr>
            <w:r>
              <w:rPr>
                <w:rFonts w:ascii="Times New Roman"/>
                <w:b w:val="false"/>
                <w:i w:val="false"/>
                <w:color w:val="000000"/>
                <w:sz w:val="20"/>
              </w:rPr>
              <w:t>
 </w:t>
            </w:r>
          </w:p>
          <w:bookmarkEnd w:id="152"/>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3"/>
          <w:p>
            <w:pPr>
              <w:spacing w:after="20"/>
              <w:ind w:left="20"/>
              <w:jc w:val="both"/>
            </w:pPr>
            <w:r>
              <w:rPr>
                <w:rFonts w:ascii="Times New Roman"/>
                <w:b w:val="false"/>
                <w:i w:val="false"/>
                <w:color w:val="000000"/>
                <w:sz w:val="20"/>
              </w:rPr>
              <w:t>
 </w:t>
            </w:r>
          </w:p>
          <w:bookmarkEnd w:id="153"/>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4"/>
          <w:p>
            <w:pPr>
              <w:spacing w:after="20"/>
              <w:ind w:left="20"/>
              <w:jc w:val="both"/>
            </w:pPr>
            <w:r>
              <w:rPr>
                <w:rFonts w:ascii="Times New Roman"/>
                <w:b w:val="false"/>
                <w:i w:val="false"/>
                <w:color w:val="000000"/>
                <w:sz w:val="20"/>
              </w:rPr>
              <w:t>
E-4;</w:t>
            </w:r>
          </w:p>
          <w:bookmarkEnd w:id="15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5"/>
          <w:p>
            <w:pPr>
              <w:spacing w:after="20"/>
              <w:ind w:left="20"/>
              <w:jc w:val="both"/>
            </w:pPr>
            <w:r>
              <w:rPr>
                <w:rFonts w:ascii="Times New Roman"/>
                <w:b w:val="false"/>
                <w:i w:val="false"/>
                <w:color w:val="000000"/>
                <w:sz w:val="20"/>
              </w:rPr>
              <w:t>
 </w:t>
            </w:r>
          </w:p>
          <w:bookmarkEnd w:id="155"/>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6"/>
          <w:p>
            <w:pPr>
              <w:spacing w:after="20"/>
              <w:ind w:left="20"/>
              <w:jc w:val="both"/>
            </w:pPr>
            <w:r>
              <w:rPr>
                <w:rFonts w:ascii="Times New Roman"/>
                <w:b w:val="false"/>
                <w:i w:val="false"/>
                <w:color w:val="000000"/>
                <w:sz w:val="20"/>
              </w:rPr>
              <w:t>
 </w:t>
            </w:r>
          </w:p>
          <w:bookmarkEnd w:id="156"/>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7"/>
          <w:p>
            <w:pPr>
              <w:spacing w:after="20"/>
              <w:ind w:left="20"/>
              <w:jc w:val="both"/>
            </w:pPr>
            <w:r>
              <w:rPr>
                <w:rFonts w:ascii="Times New Roman"/>
                <w:b w:val="false"/>
                <w:i w:val="false"/>
                <w:color w:val="000000"/>
                <w:sz w:val="20"/>
              </w:rPr>
              <w:t>
E-4;</w:t>
            </w:r>
          </w:p>
          <w:bookmarkEnd w:id="15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8"/>
          <w:p>
            <w:pPr>
              <w:spacing w:after="20"/>
              <w:ind w:left="20"/>
              <w:jc w:val="both"/>
            </w:pPr>
            <w:r>
              <w:rPr>
                <w:rFonts w:ascii="Times New Roman"/>
                <w:b w:val="false"/>
                <w:i w:val="false"/>
                <w:color w:val="000000"/>
                <w:sz w:val="20"/>
              </w:rPr>
              <w:t>
 </w:t>
            </w:r>
          </w:p>
          <w:bookmarkEnd w:id="158"/>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Ұжымдағысыйластық пен сенімахуалынқалыптастырады;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0"/>
          <w:p>
            <w:pPr>
              <w:spacing w:after="20"/>
              <w:ind w:left="20"/>
              <w:jc w:val="both"/>
            </w:pPr>
            <w:r>
              <w:rPr>
                <w:rFonts w:ascii="Times New Roman"/>
                <w:b w:val="false"/>
                <w:i w:val="false"/>
                <w:color w:val="000000"/>
                <w:sz w:val="20"/>
              </w:rPr>
              <w:t>
Е-4;</w:t>
            </w:r>
          </w:p>
          <w:bookmarkEnd w:id="160"/>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1"/>
          <w:p>
            <w:pPr>
              <w:spacing w:after="20"/>
              <w:ind w:left="20"/>
              <w:jc w:val="both"/>
            </w:pPr>
            <w:r>
              <w:rPr>
                <w:rFonts w:ascii="Times New Roman"/>
                <w:b w:val="false"/>
                <w:i w:val="false"/>
                <w:color w:val="000000"/>
                <w:sz w:val="20"/>
              </w:rPr>
              <w:t>
 </w:t>
            </w:r>
          </w:p>
          <w:bookmarkEnd w:id="161"/>
          <w:p>
            <w:pPr>
              <w:spacing w:after="20"/>
              <w:ind w:left="20"/>
              <w:jc w:val="both"/>
            </w:pPr>
            <w:r>
              <w:rPr>
                <w:rFonts w:ascii="Times New Roman"/>
                <w:b w:val="false"/>
                <w:i w:val="false"/>
                <w:color w:val="000000"/>
                <w:sz w:val="20"/>
              </w:rPr>
              <w:t>
Белгіленген әдептілік нормалары мен стандарттарынасүйенеді;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Өзініңжұмысынадалорындайды;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2"/>
          <w:p>
            <w:pPr>
              <w:spacing w:after="20"/>
              <w:ind w:left="20"/>
              <w:jc w:val="both"/>
            </w:pPr>
            <w:r>
              <w:rPr>
                <w:rFonts w:ascii="Times New Roman"/>
                <w:b w:val="false"/>
                <w:i w:val="false"/>
                <w:color w:val="000000"/>
                <w:sz w:val="20"/>
              </w:rPr>
              <w:t>
 </w:t>
            </w:r>
          </w:p>
          <w:bookmarkEnd w:id="162"/>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3"/>
          <w:p>
            <w:pPr>
              <w:spacing w:after="20"/>
              <w:ind w:left="20"/>
              <w:jc w:val="both"/>
            </w:pPr>
            <w:r>
              <w:rPr>
                <w:rFonts w:ascii="Times New Roman"/>
                <w:b w:val="false"/>
                <w:i w:val="false"/>
                <w:color w:val="000000"/>
                <w:sz w:val="20"/>
              </w:rPr>
              <w:t>
E-4;</w:t>
            </w:r>
          </w:p>
          <w:bookmarkEnd w:id="16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4"/>
          <w:p>
            <w:pPr>
              <w:spacing w:after="20"/>
              <w:ind w:left="20"/>
              <w:jc w:val="both"/>
            </w:pPr>
            <w:r>
              <w:rPr>
                <w:rFonts w:ascii="Times New Roman"/>
                <w:b w:val="false"/>
                <w:i w:val="false"/>
                <w:color w:val="000000"/>
                <w:sz w:val="20"/>
              </w:rPr>
              <w:t>
E-4;</w:t>
            </w:r>
          </w:p>
          <w:bookmarkEnd w:id="16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5"/>
          <w:p>
            <w:pPr>
              <w:spacing w:after="20"/>
              <w:ind w:left="20"/>
              <w:jc w:val="both"/>
            </w:pPr>
            <w:r>
              <w:rPr>
                <w:rFonts w:ascii="Times New Roman"/>
                <w:b w:val="false"/>
                <w:i w:val="false"/>
                <w:color w:val="000000"/>
                <w:sz w:val="20"/>
              </w:rPr>
              <w:t>
E-4;</w:t>
            </w:r>
          </w:p>
          <w:bookmarkEnd w:id="16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66"/>
    <w:p>
      <w:pPr>
        <w:spacing w:after="0"/>
        <w:ind w:left="0"/>
        <w:jc w:val="both"/>
      </w:pPr>
      <w:r>
        <w:rPr>
          <w:rFonts w:ascii="Times New Roman"/>
          <w:b w:val="false"/>
          <w:i w:val="false"/>
          <w:color w:val="000000"/>
          <w:sz w:val="28"/>
        </w:rPr>
        <w:t>
      "БЕКІТЕМІН"</w:t>
      </w:r>
    </w:p>
    <w:bookmarkEnd w:id="166"/>
    <w:bookmarkStart w:name="z269" w:id="167"/>
    <w:p>
      <w:pPr>
        <w:spacing w:after="0"/>
        <w:ind w:left="0"/>
        <w:jc w:val="both"/>
      </w:pPr>
      <w:r>
        <w:rPr>
          <w:rFonts w:ascii="Times New Roman"/>
          <w:b w:val="false"/>
          <w:i w:val="false"/>
          <w:color w:val="000000"/>
          <w:sz w:val="28"/>
        </w:rPr>
        <w:t>
      Балқаш аудандық мәслихат хатшысы</w:t>
      </w:r>
    </w:p>
    <w:bookmarkEnd w:id="167"/>
    <w:bookmarkStart w:name="z270" w:id="168"/>
    <w:p>
      <w:pPr>
        <w:spacing w:after="0"/>
        <w:ind w:left="0"/>
        <w:jc w:val="both"/>
      </w:pPr>
      <w:r>
        <w:rPr>
          <w:rFonts w:ascii="Times New Roman"/>
          <w:b w:val="false"/>
          <w:i w:val="false"/>
          <w:color w:val="000000"/>
          <w:sz w:val="28"/>
        </w:rPr>
        <w:t xml:space="preserve">
      ________________________________ </w:t>
      </w:r>
    </w:p>
    <w:bookmarkEnd w:id="168"/>
    <w:p>
      <w:pPr>
        <w:spacing w:after="0"/>
        <w:ind w:left="0"/>
        <w:jc w:val="both"/>
      </w:pPr>
      <w:r>
        <w:rPr>
          <w:rFonts w:ascii="Times New Roman"/>
          <w:b w:val="false"/>
          <w:i w:val="false"/>
          <w:color w:val="000000"/>
          <w:sz w:val="28"/>
        </w:rPr>
        <w:t>
      (тегі, аты-жөнінің бірінші әріптері)</w:t>
      </w:r>
    </w:p>
    <w:bookmarkStart w:name="z271" w:id="169"/>
    <w:p>
      <w:pPr>
        <w:spacing w:after="0"/>
        <w:ind w:left="0"/>
        <w:jc w:val="both"/>
      </w:pPr>
      <w:r>
        <w:rPr>
          <w:rFonts w:ascii="Times New Roman"/>
          <w:b w:val="false"/>
          <w:i w:val="false"/>
          <w:color w:val="000000"/>
          <w:sz w:val="28"/>
        </w:rPr>
        <w:t>
      күні ____________________________</w:t>
      </w:r>
    </w:p>
    <w:bookmarkEnd w:id="169"/>
    <w:bookmarkStart w:name="z272" w:id="170"/>
    <w:p>
      <w:pPr>
        <w:spacing w:after="0"/>
        <w:ind w:left="0"/>
        <w:jc w:val="both"/>
      </w:pPr>
      <w:r>
        <w:rPr>
          <w:rFonts w:ascii="Times New Roman"/>
          <w:b w:val="false"/>
          <w:i w:val="false"/>
          <w:color w:val="000000"/>
          <w:sz w:val="28"/>
        </w:rPr>
        <w:t>
      қолы _________________________</w:t>
      </w:r>
    </w:p>
    <w:bookmarkEnd w:id="170"/>
    <w:bookmarkStart w:name="z273" w:id="171"/>
    <w:p>
      <w:pPr>
        <w:spacing w:after="0"/>
        <w:ind w:left="0"/>
        <w:jc w:val="both"/>
      </w:pPr>
      <w:r>
        <w:rPr>
          <w:rFonts w:ascii="Times New Roman"/>
          <w:b w:val="false"/>
          <w:i w:val="false"/>
          <w:color w:val="000000"/>
          <w:sz w:val="28"/>
        </w:rPr>
        <w:t>
      Бағалау жөніндегі комиссия отырысының хаттамасы</w:t>
      </w:r>
    </w:p>
    <w:bookmarkEnd w:id="171"/>
    <w:bookmarkStart w:name="z274" w:id="172"/>
    <w:p>
      <w:pPr>
        <w:spacing w:after="0"/>
        <w:ind w:left="0"/>
        <w:jc w:val="both"/>
      </w:pPr>
      <w:r>
        <w:rPr>
          <w:rFonts w:ascii="Times New Roman"/>
          <w:b w:val="false"/>
          <w:i w:val="false"/>
          <w:color w:val="000000"/>
          <w:sz w:val="28"/>
        </w:rPr>
        <w:t>
      __________________________________________________________________________ (мемлекеттік органның атауы)</w:t>
      </w:r>
    </w:p>
    <w:bookmarkEnd w:id="172"/>
    <w:bookmarkStart w:name="z275" w:id="173"/>
    <w:p>
      <w:pPr>
        <w:spacing w:after="0"/>
        <w:ind w:left="0"/>
        <w:jc w:val="both"/>
      </w:pPr>
      <w:r>
        <w:rPr>
          <w:rFonts w:ascii="Times New Roman"/>
          <w:b w:val="false"/>
          <w:i w:val="false"/>
          <w:color w:val="000000"/>
          <w:sz w:val="28"/>
        </w:rPr>
        <w:t>
      __________________________________________________________________________ (бағалау мерзімі жыл)</w:t>
      </w:r>
    </w:p>
    <w:bookmarkEnd w:id="173"/>
    <w:bookmarkStart w:name="z276" w:id="174"/>
    <w:p>
      <w:pPr>
        <w:spacing w:after="0"/>
        <w:ind w:left="0"/>
        <w:jc w:val="both"/>
      </w:pPr>
      <w:r>
        <w:rPr>
          <w:rFonts w:ascii="Times New Roman"/>
          <w:b w:val="false"/>
          <w:i w:val="false"/>
          <w:color w:val="000000"/>
          <w:sz w:val="28"/>
        </w:rPr>
        <w:t>
      Бағалаунәтижелері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5"/>
          <w:p>
            <w:pPr>
              <w:spacing w:after="20"/>
              <w:ind w:left="20"/>
              <w:jc w:val="both"/>
            </w:pPr>
            <w:r>
              <w:rPr>
                <w:rFonts w:ascii="Times New Roman"/>
                <w:b w:val="false"/>
                <w:i w:val="false"/>
                <w:color w:val="000000"/>
                <w:sz w:val="20"/>
              </w:rPr>
              <w:t xml:space="preserve">
№ </w:t>
            </w:r>
          </w:p>
          <w:bookmarkEnd w:id="17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 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6"/>
          <w:p>
            <w:pPr>
              <w:spacing w:after="20"/>
              <w:ind w:left="20"/>
              <w:jc w:val="both"/>
            </w:pPr>
            <w:r>
              <w:rPr>
                <w:rFonts w:ascii="Times New Roman"/>
                <w:b w:val="false"/>
                <w:i w:val="false"/>
                <w:color w:val="000000"/>
                <w:sz w:val="20"/>
              </w:rPr>
              <w:t>
1.</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7"/>
          <w:p>
            <w:pPr>
              <w:spacing w:after="20"/>
              <w:ind w:left="20"/>
              <w:jc w:val="both"/>
            </w:pPr>
            <w:r>
              <w:rPr>
                <w:rFonts w:ascii="Times New Roman"/>
                <w:b w:val="false"/>
                <w:i w:val="false"/>
                <w:color w:val="000000"/>
                <w:sz w:val="20"/>
              </w:rPr>
              <w:t>
2.</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8"/>
          <w:p>
            <w:pPr>
              <w:spacing w:after="20"/>
              <w:ind w:left="20"/>
              <w:jc w:val="both"/>
            </w:pPr>
            <w:r>
              <w:rPr>
                <w:rFonts w:ascii="Times New Roman"/>
                <w:b w:val="false"/>
                <w:i w:val="false"/>
                <w:color w:val="000000"/>
                <w:sz w:val="20"/>
              </w:rPr>
              <w:t>
...</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179"/>
    <w:p>
      <w:pPr>
        <w:spacing w:after="0"/>
        <w:ind w:left="0"/>
        <w:jc w:val="both"/>
      </w:pPr>
      <w:r>
        <w:rPr>
          <w:rFonts w:ascii="Times New Roman"/>
          <w:b w:val="false"/>
          <w:i w:val="false"/>
          <w:color w:val="000000"/>
          <w:sz w:val="28"/>
        </w:rPr>
        <w:t>
       Комиссия қорытындысы:</w:t>
      </w:r>
    </w:p>
    <w:bookmarkEnd w:id="179"/>
    <w:bookmarkStart w:name="z282" w:id="180"/>
    <w:p>
      <w:pPr>
        <w:spacing w:after="0"/>
        <w:ind w:left="0"/>
        <w:jc w:val="both"/>
      </w:pPr>
      <w:r>
        <w:rPr>
          <w:rFonts w:ascii="Times New Roman"/>
          <w:b w:val="false"/>
          <w:i w:val="false"/>
          <w:color w:val="000000"/>
          <w:sz w:val="28"/>
        </w:rPr>
        <w:t>
       ___________________________________________________________________</w:t>
      </w:r>
    </w:p>
    <w:bookmarkEnd w:id="180"/>
    <w:bookmarkStart w:name="z283" w:id="181"/>
    <w:p>
      <w:pPr>
        <w:spacing w:after="0"/>
        <w:ind w:left="0"/>
        <w:jc w:val="both"/>
      </w:pPr>
      <w:r>
        <w:rPr>
          <w:rFonts w:ascii="Times New Roman"/>
          <w:b w:val="false"/>
          <w:i w:val="false"/>
          <w:color w:val="000000"/>
          <w:sz w:val="28"/>
        </w:rPr>
        <w:t>
      Тексерілді:</w:t>
      </w:r>
    </w:p>
    <w:bookmarkEnd w:id="181"/>
    <w:bookmarkStart w:name="z284" w:id="182"/>
    <w:p>
      <w:pPr>
        <w:spacing w:after="0"/>
        <w:ind w:left="0"/>
        <w:jc w:val="both"/>
      </w:pPr>
      <w:r>
        <w:rPr>
          <w:rFonts w:ascii="Times New Roman"/>
          <w:b w:val="false"/>
          <w:i w:val="false"/>
          <w:color w:val="000000"/>
          <w:sz w:val="28"/>
        </w:rPr>
        <w:t>
      Комиссияныңхатшысы: ___________________________ Күні: _____________ (тегі, аты-жөні, қолы)</w:t>
      </w:r>
    </w:p>
    <w:bookmarkEnd w:id="182"/>
    <w:bookmarkStart w:name="z285" w:id="183"/>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83"/>
    <w:bookmarkStart w:name="z286" w:id="184"/>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