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38e1" w14:textId="c603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2017 жылғы 21 желтоқсандағы "Талдықорған қаласының 2018-2020 жылдарға арналған бюджеті туралы" № 146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2018 жылғы 22 қарашадағы № 227 шешімі. Алматы облысы Әділет департаментінде 2018 жылы 23 қарашада № 4876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2018-2020 жылдарға арналған бюджеті туралы" 2017 жылғы 21 желтоқсандағы № 146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36230392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7936879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389385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1901627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26002501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9183089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5474577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11344835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39048060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31171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36075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4904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2848839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2848839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Талдықорған қалалық мәслихатының "Экономика, қаржы мәселелері және бюджет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Валишанов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Бұлдыбаев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2"/>
        <w:gridCol w:w="5343"/>
      </w:tblGrid>
      <w:tr>
        <w:trPr>
          <w:trHeight w:val="30" w:hRule="atLeast"/>
        </w:trPr>
        <w:tc>
          <w:tcPr>
            <w:tcW w:w="8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"22"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"Талдықорған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146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227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8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"Талдықорған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146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қала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36230392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7936879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5676186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5676186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26002501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26002501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26002501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9183089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5474577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12682581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15023444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6833703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6042003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1641"/>
        <w:gridCol w:w="3010"/>
        <w:gridCol w:w="4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-2848839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2848839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2822067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2822067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2822067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882"/>
        <w:gridCol w:w="1859"/>
        <w:gridCol w:w="1859"/>
        <w:gridCol w:w="2515"/>
        <w:gridCol w:w="3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