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3609" w14:textId="8153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2018 жылғы 28 наурыздағы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167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2018 жылғы 17 қыркүйектегі № 214 шешімі. Алматы облысы Әділет департаментінде 2018 жылы 2 қазанда № 4842 болып тіркелді. Күші жойылды - Жетісу облысы Талдықорған қалалық мәслихатының 2023 жылғы 15 қарашадағы № 11-68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қалалық мәслихатының 15.11.2023 </w:t>
      </w:r>
      <w:r>
        <w:rPr>
          <w:rFonts w:ascii="Times New Roman"/>
          <w:b w:val="false"/>
          <w:i w:val="false"/>
          <w:color w:val="ff0000"/>
          <w:sz w:val="28"/>
        </w:rPr>
        <w:t>№ 11-68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Талдықорған қалалық мәслихаты ШЕШІМ ҚАБЫЛДАДЫ:</w:t>
      </w:r>
    </w:p>
    <w:bookmarkStart w:name="z8" w:id="1"/>
    <w:p>
      <w:pPr>
        <w:spacing w:after="0"/>
        <w:ind w:left="0"/>
        <w:jc w:val="both"/>
      </w:pPr>
      <w:r>
        <w:rPr>
          <w:rFonts w:ascii="Times New Roman"/>
          <w:b w:val="false"/>
          <w:i w:val="false"/>
          <w:color w:val="000000"/>
          <w:sz w:val="28"/>
        </w:rPr>
        <w:t xml:space="preserve">
      1. Талдықорған қалалық мәслихатының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28 наурыздағы № 167 (Нормативтік құқықтық актілерді мемлекеттік тіркеу тізілімінде </w:t>
      </w:r>
      <w:r>
        <w:rPr>
          <w:rFonts w:ascii="Times New Roman"/>
          <w:b w:val="false"/>
          <w:i w:val="false"/>
          <w:color w:val="000000"/>
          <w:sz w:val="28"/>
        </w:rPr>
        <w:t>№ 4644</w:t>
      </w:r>
      <w:r>
        <w:rPr>
          <w:rFonts w:ascii="Times New Roman"/>
          <w:b w:val="false"/>
          <w:i w:val="false"/>
          <w:color w:val="000000"/>
          <w:sz w:val="28"/>
        </w:rPr>
        <w:t xml:space="preserve"> тіркелген, 2018 жылдың 28 сәуірінде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тармақтары</w:t>
      </w:r>
      <w:r>
        <w:rPr>
          <w:rFonts w:ascii="Times New Roman"/>
          <w:b w:val="false"/>
          <w:i w:val="false"/>
          <w:color w:val="000000"/>
          <w:sz w:val="28"/>
        </w:rPr>
        <w:t xml:space="preserve"> келесі редакцияда баяндалсын: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ең жоғары мөлшері.";</w:t>
      </w:r>
    </w:p>
    <w:bookmarkEnd w:id="13"/>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Талдықорған қалалық мәслихатының "Әлеуметтік қорғау, заңдылықты сақтау, азаматтардың құқықтары және қоршаған ортаны қорғау мәселелері жөніндегі"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