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01c48" w14:textId="be01c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облысында қоршаған ортаға эмиссиялар үшін төлемақы мөлшерлемелерін арттыру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облыстық мәслихатының 2018 жылғы 25 шілдедегі № 34-174 шешімі. Алматы облысы Әділет департаментінде 2018 жылы 8 тамызда № 4780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(Салық кодексі) 2017 жылғы 25 желтоқсандағы Қазақстан Республикасы Кодексінің </w:t>
      </w:r>
      <w:r>
        <w:rPr>
          <w:rFonts w:ascii="Times New Roman"/>
          <w:b w:val="false"/>
          <w:i w:val="false"/>
          <w:color w:val="000000"/>
          <w:sz w:val="28"/>
        </w:rPr>
        <w:t>576-бабына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Алматы облыстық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Қоршаған ортаға эмиссиялар үшін төлемақы мөлшерлемелері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екі есе арттырылсын.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Алматы облыстық мәслихатының "Алматы облысында қоршаған ортаға эмиссиялар үшін төлемақы ставкаларын арттыру туралы" 2008 жылғы 29 желтоқсандағы № 16-101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2026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2009 жылдың 17 ақпанында "Жетісу" және "Огни Алатау" газеттерінде жарияланған) шешімінің күші жойылды деп танылсын.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Алматы облыстық мәслихатының "Аграрлық сала, жер қатынастары, экология және ветеринария мәселелері бойынша" тұрақты комиссиясына жүктелсін.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Дүйсембінов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облыстық мәслихатының 2018 жылғы 25 шілдедегі № 34-174 шешіміне қосымша</w:t>
            </w:r>
          </w:p>
        </w:tc>
      </w:tr>
    </w:tbl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Қоршаған ортаға эмиссиялар үшін төлемақы мөлшерлемелері</w:t>
      </w:r>
    </w:p>
    <w:bookmarkEnd w:id="5"/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Стационарлық көздерден ластаушы заттарды шығарғаны үшін төлемақы мөлшерлемелері мыналарды құрайды: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85"/>
        <w:gridCol w:w="1805"/>
        <w:gridCol w:w="3758"/>
        <w:gridCol w:w="4152"/>
      </w:tblGrid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Рет.№</w:t>
            </w:r>
          </w:p>
          <w:bookmarkEnd w:id="7"/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Ластаушы заттардың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тонна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төлемақы мөлшерлемелері (АЕК)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үшін төлемақы мөлшерлемелері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(АЕК)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"/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"/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тотықтары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"/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тотықтары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"/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Шаң және күл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"/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Қорғасын және оның қосындылары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3986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3"/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Күкіртсутек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4"/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Фенолдар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5"/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Көмірсутектер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6"/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Формальдегид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7"/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Көміртегі тотықтары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8"/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Метан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9"/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Күйе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bookmarkEnd w:id="20"/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тотықтары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1"/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2"/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валентті хром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3"/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 тотықтары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4"/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Бенз(а)пирен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996,6</w:t>
            </w:r>
          </w:p>
        </w:tc>
      </w:tr>
    </w:tbl>
    <w:bookmarkStart w:name="z3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Қазақстан Республикасының заңнамасында белгіленген тәртіппен жүзеге асырылатын ілеспе және (немесе) табиғи газды алау етіп жағудан ластаушы заттарды шығарғаны үшін төлемақы мөлшерлемелері мыналарды құрайды: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32"/>
        <w:gridCol w:w="2132"/>
        <w:gridCol w:w="8036"/>
      </w:tblGrid>
      <w:tr>
        <w:trPr>
          <w:trHeight w:val="30" w:hRule="atLeast"/>
        </w:trPr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6"/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Ластаушы заттардың түрлері</w:t>
            </w:r>
          </w:p>
        </w:tc>
        <w:tc>
          <w:tcPr>
            <w:tcW w:w="8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тонна үшін төлемақы мөлшерлемелері (АЕК)</w:t>
            </w:r>
          </w:p>
        </w:tc>
      </w:tr>
      <w:tr>
        <w:trPr>
          <w:trHeight w:val="30" w:hRule="atLeast"/>
        </w:trPr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"/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"/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Көмірсутектер</w:t>
            </w:r>
          </w:p>
        </w:tc>
        <w:tc>
          <w:tcPr>
            <w:tcW w:w="8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44,6</w:t>
            </w:r>
          </w:p>
        </w:tc>
      </w:tr>
      <w:tr>
        <w:trPr>
          <w:trHeight w:val="30" w:hRule="atLeast"/>
        </w:trPr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9"/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Көміртегі тотықтары</w:t>
            </w:r>
          </w:p>
        </w:tc>
        <w:tc>
          <w:tcPr>
            <w:tcW w:w="8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</w:tr>
      <w:tr>
        <w:trPr>
          <w:trHeight w:val="30" w:hRule="atLeast"/>
        </w:trPr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0"/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Метан</w:t>
            </w:r>
          </w:p>
        </w:tc>
        <w:tc>
          <w:tcPr>
            <w:tcW w:w="8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1"/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диоксиді</w:t>
            </w:r>
          </w:p>
        </w:tc>
        <w:tc>
          <w:tcPr>
            <w:tcW w:w="8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2"/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диоксиді</w:t>
            </w:r>
          </w:p>
        </w:tc>
        <w:tc>
          <w:tcPr>
            <w:tcW w:w="8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3"/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Күйе</w:t>
            </w:r>
          </w:p>
        </w:tc>
        <w:tc>
          <w:tcPr>
            <w:tcW w:w="8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4"/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Күкіртсутек</w:t>
            </w:r>
          </w:p>
        </w:tc>
        <w:tc>
          <w:tcPr>
            <w:tcW w:w="8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</w:tr>
      <w:tr>
        <w:trPr>
          <w:trHeight w:val="30" w:hRule="atLeast"/>
        </w:trPr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5"/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Меркаптан</w:t>
            </w:r>
          </w:p>
        </w:tc>
        <w:tc>
          <w:tcPr>
            <w:tcW w:w="8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199320</w:t>
            </w:r>
          </w:p>
        </w:tc>
      </w:tr>
    </w:tbl>
    <w:bookmarkStart w:name="z46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Жылжымалы көздерден атмосфералық ауаға ластаушы заттарды шығарғаны үшін төлемақы мөлшерлемелері мыналарды құрайды: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6"/>
        <w:gridCol w:w="4321"/>
        <w:gridCol w:w="5623"/>
      </w:tblGrid>
      <w:tr>
        <w:trPr>
          <w:trHeight w:val="30" w:hRule="atLeast"/>
        </w:trPr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7"/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түрлері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отынның 1 тоннасы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мөлшерлеме (АЕК)</w:t>
            </w:r>
          </w:p>
          <w:bookmarkEnd w:id="38"/>
        </w:tc>
      </w:tr>
      <w:tr>
        <w:trPr>
          <w:trHeight w:val="30" w:hRule="atLeast"/>
        </w:trPr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9"/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0"/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Этилденбеген бензин үшін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</w:t>
            </w:r>
          </w:p>
        </w:tc>
      </w:tr>
      <w:tr>
        <w:trPr>
          <w:trHeight w:val="30" w:hRule="atLeast"/>
        </w:trPr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1"/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 отыны үшін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</w:tr>
      <w:tr>
        <w:trPr>
          <w:trHeight w:val="30" w:hRule="atLeast"/>
        </w:trPr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2"/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Сұйытылған, сығылғангаз, керосин үшін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</w:tr>
    </w:tbl>
    <w:bookmarkStart w:name="z54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Ластаушы заттарды төккені үшін төлемақы мөлшерлемелері мыналарды құрайды: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64"/>
        <w:gridCol w:w="2884"/>
        <w:gridCol w:w="6352"/>
      </w:tblGrid>
      <w:tr>
        <w:trPr>
          <w:trHeight w:val="30" w:hRule="atLeast"/>
        </w:trPr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44"/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Ластаушы заттардың түрлері</w:t>
            </w:r>
          </w:p>
        </w:tc>
        <w:tc>
          <w:tcPr>
            <w:tcW w:w="6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тонна үшін төлемақы мөлшерлемелері (АЕК)</w:t>
            </w:r>
          </w:p>
        </w:tc>
      </w:tr>
      <w:tr>
        <w:trPr>
          <w:trHeight w:val="30" w:hRule="atLeast"/>
        </w:trPr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5"/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6"/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Нитриттар</w:t>
            </w:r>
          </w:p>
        </w:tc>
        <w:tc>
          <w:tcPr>
            <w:tcW w:w="6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</w:t>
            </w:r>
          </w:p>
        </w:tc>
      </w:tr>
      <w:tr>
        <w:trPr>
          <w:trHeight w:val="30" w:hRule="atLeast"/>
        </w:trPr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7"/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Мырыш</w:t>
            </w:r>
          </w:p>
        </w:tc>
        <w:tc>
          <w:tcPr>
            <w:tcW w:w="6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</w:t>
            </w:r>
          </w:p>
        </w:tc>
      </w:tr>
      <w:tr>
        <w:trPr>
          <w:trHeight w:val="30" w:hRule="atLeast"/>
        </w:trPr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8"/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</w:t>
            </w:r>
          </w:p>
        </w:tc>
        <w:tc>
          <w:tcPr>
            <w:tcW w:w="6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26804</w:t>
            </w:r>
          </w:p>
        </w:tc>
      </w:tr>
      <w:tr>
        <w:trPr>
          <w:trHeight w:val="30" w:hRule="atLeast"/>
        </w:trPr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9"/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Оттегіне биологиялық қажеттілік</w:t>
            </w:r>
          </w:p>
        </w:tc>
        <w:tc>
          <w:tcPr>
            <w:tcW w:w="6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0"/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 аммоний</w:t>
            </w:r>
          </w:p>
        </w:tc>
        <w:tc>
          <w:tcPr>
            <w:tcW w:w="6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51"/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өнімдері</w:t>
            </w:r>
          </w:p>
        </w:tc>
        <w:tc>
          <w:tcPr>
            <w:tcW w:w="6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2"/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Нитраттар</w:t>
            </w:r>
          </w:p>
        </w:tc>
        <w:tc>
          <w:tcPr>
            <w:tcW w:w="6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3"/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темір</w:t>
            </w:r>
          </w:p>
        </w:tc>
        <w:tc>
          <w:tcPr>
            <w:tcW w:w="6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54"/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Сульфаттар (анион)</w:t>
            </w:r>
          </w:p>
        </w:tc>
        <w:tc>
          <w:tcPr>
            <w:tcW w:w="6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5"/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Өлшенген заттар</w:t>
            </w:r>
          </w:p>
        </w:tc>
        <w:tc>
          <w:tcPr>
            <w:tcW w:w="6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56"/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Синтетикалықбетүсті-белсендізаттар</w:t>
            </w:r>
          </w:p>
        </w:tc>
        <w:tc>
          <w:tcPr>
            <w:tcW w:w="6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7"/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Хлоридтер (анион)</w:t>
            </w:r>
          </w:p>
        </w:tc>
        <w:tc>
          <w:tcPr>
            <w:tcW w:w="6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8"/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Алюминий</w:t>
            </w:r>
          </w:p>
        </w:tc>
        <w:tc>
          <w:tcPr>
            <w:tcW w:w="6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</w:tbl>
    <w:bookmarkStart w:name="z70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Өндіріс пен тұтыну қалдықтарын орналастырғаны үшін төлемақы мөлшерлемелері мыналарды құрайды: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19"/>
        <w:gridCol w:w="5337"/>
        <w:gridCol w:w="2120"/>
        <w:gridCol w:w="2124"/>
      </w:tblGrid>
      <w:tr>
        <w:trPr>
          <w:trHeight w:val="30" w:hRule="atLeast"/>
        </w:trPr>
        <w:tc>
          <w:tcPr>
            <w:tcW w:w="2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0"/>
        </w:tc>
        <w:tc>
          <w:tcPr>
            <w:tcW w:w="53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Қалдықтардың түрлері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Төлемақы мөлшерлемелері (АЕК)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</w:t>
            </w:r>
          </w:p>
          <w:bookmarkEnd w:id="61"/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гигабек-керель (Гбк) үшін</w:t>
            </w:r>
          </w:p>
        </w:tc>
      </w:tr>
      <w:tr>
        <w:trPr>
          <w:trHeight w:val="30" w:hRule="atLeast"/>
        </w:trPr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2"/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63"/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 пен тұтыну қалдықтарын полигондарда, жинақтауыштарда, санкцияланған үйінділерде және арнайы бөлінген орындарда орналастырғаны үшін: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  <w:bookmarkEnd w:id="64"/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 (тұрмыстық қатты қалдықтар, тазарту құрылыстарының кәріздік тұнбасы)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  <w:bookmarkEnd w:id="65"/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тармақтың 1.3-жолында көрсетілген қалдықтарды қоспағанда, қауіптілік деңгейі ескеріле отырып, қалдықтар: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1.2.1.</w:t>
            </w:r>
          </w:p>
          <w:bookmarkEnd w:id="66"/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"қызыл" тізім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1.2.2.</w:t>
            </w:r>
          </w:p>
          <w:bookmarkEnd w:id="67"/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"жақұт" тізім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1.2.3.</w:t>
            </w:r>
          </w:p>
          <w:bookmarkEnd w:id="68"/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"жасыл" тізім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1.2.4.</w:t>
            </w:r>
          </w:p>
          <w:bookmarkEnd w:id="69"/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сыныпталмағандар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  <w:bookmarkEnd w:id="70"/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Төлемақысы есептелген кезде белгіленген қауіптілік деңгейі ескерілмейтін қалдықтар: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1.3.1.</w:t>
            </w:r>
          </w:p>
          <w:bookmarkEnd w:id="71"/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Тау-кен өндіру өнеркәсібінің және карьерлерді игеру қалдықтары (мұнай мен табиғи газды өндіруден басқа):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1.3.1.1.</w:t>
            </w:r>
          </w:p>
          <w:bookmarkEnd w:id="72"/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Аршынды жыныстар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1.3.1.2.</w:t>
            </w:r>
          </w:p>
          <w:bookmarkEnd w:id="73"/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Жанас таужыныстары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0,026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1.3.1.3.</w:t>
            </w:r>
          </w:p>
          <w:bookmarkEnd w:id="74"/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Байыту қалдықтары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1.3.1.4.</w:t>
            </w:r>
          </w:p>
          <w:bookmarkEnd w:id="75"/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Шлактар, шламдар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0,038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1.3.2.</w:t>
            </w:r>
          </w:p>
          <w:bookmarkEnd w:id="76"/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пайдалы қазбалар бар кенді, концентраттарды, агломераттарды және шекемтастарды қайта өңдеу, қорытпалар мен металдар өндірісі кезінде металлургиялық қайта жасауда түзілетін шлактар, шламдар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0,038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1.3.3.</w:t>
            </w:r>
          </w:p>
          <w:bookmarkEnd w:id="77"/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Күл мен күлшлактар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1.3.4.</w:t>
            </w:r>
          </w:p>
          <w:bookmarkEnd w:id="78"/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Ауылшаруашылығы өндірісінің қалдықтары оның ішінде көң, құс саңғырығы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79"/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Радиоактивті қалдықтарды орналастырғаны үшін, гигабеккерельмен (Гбк):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  <w:bookmarkEnd w:id="80"/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Трансуранды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0,76</w:t>
            </w:r>
          </w:p>
        </w:tc>
      </w:tr>
      <w:tr>
        <w:trPr>
          <w:trHeight w:val="30" w:hRule="atLeast"/>
        </w:trPr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  <w:bookmarkEnd w:id="81"/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Альфа-радиоактивті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</w:tr>
      <w:tr>
        <w:trPr>
          <w:trHeight w:val="30" w:hRule="atLeast"/>
        </w:trPr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</w:t>
            </w:r>
          </w:p>
          <w:bookmarkEnd w:id="82"/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Бета-радиоактивті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</w:t>
            </w:r>
          </w:p>
          <w:bookmarkEnd w:id="83"/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Шынақты радиоактивті көздер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</w:tr>
    </w:tbl>
    <w:bookmarkStart w:name="z95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5-1. Мұнай операцияларын жүргізу кезінде түзілетін күкіртті орналастырғаны үшін төлемақы мөлшерлемелері бір тонна үшін 7,54 АЕК құрайды.</w:t>
      </w:r>
    </w:p>
    <w:bookmarkEnd w:id="8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