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53693" w14:textId="bb536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2015 жылғы 17 шілдедегі "Білім саласындағы мемлекеттік көрсетілетін қызмет регламенттерін бекіту туралы" № 321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14 наурыздағы № 122 қаулысы. Алматы облысы Әділет департаментінде 2018 жылы 9 сәуірде № 4631 болып тіркелді. Күші жойылды - Алматы облысы әкімдігінің 2019 жылғы 28 қаңтардағы № 42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28.01.2019 </w:t>
      </w:r>
      <w:r>
        <w:rPr>
          <w:rFonts w:ascii="Times New Roman"/>
          <w:b w:val="false"/>
          <w:i w:val="false"/>
          <w:color w:val="ff0000"/>
          <w:sz w:val="28"/>
        </w:rPr>
        <w:t>№ 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2015 жылғы 13 сәуірдегі № 198 Қазақстан Республикасы Білім және ғылым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11184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"Білім саласындағы мемлекеттік көрсетілетін қызмет регламенттерін бекіту туралы" 2015 жылғы 17 шілдедегі № 321 (Нормативтік құқықтық актілерді мемлекеттік тіркеу тізілімінде </w:t>
      </w:r>
      <w:r>
        <w:rPr>
          <w:rFonts w:ascii="Times New Roman"/>
          <w:b w:val="false"/>
          <w:i w:val="false"/>
          <w:color w:val="000000"/>
          <w:sz w:val="28"/>
        </w:rPr>
        <w:t>№ 3344</w:t>
      </w:r>
      <w:r>
        <w:rPr>
          <w:rFonts w:ascii="Times New Roman"/>
          <w:b w:val="false"/>
          <w:i w:val="false"/>
          <w:color w:val="000000"/>
          <w:sz w:val="28"/>
        </w:rPr>
        <w:t xml:space="preserve"> тіркелген, 2015 жылдың 27 қазанында "Әділет" ақпараттық-құқықтық жүйесінде жарияланған)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12) тармақшалары</w:t>
      </w:r>
      <w:r>
        <w:rPr>
          <w:rFonts w:ascii="Times New Roman"/>
          <w:b w:val="false"/>
          <w:i w:val="false"/>
          <w:color w:val="000000"/>
          <w:sz w:val="28"/>
        </w:rPr>
        <w:t xml:space="preserve"> келесі редакцияда жазылсын: </w:t>
      </w:r>
    </w:p>
    <w:bookmarkEnd w:id="2"/>
    <w:bookmarkStart w:name="z10" w:id="3"/>
    <w:p>
      <w:pPr>
        <w:spacing w:after="0"/>
        <w:ind w:left="0"/>
        <w:jc w:val="both"/>
      </w:pPr>
      <w:r>
        <w:rPr>
          <w:rFonts w:ascii="Times New Roman"/>
          <w:b w:val="false"/>
          <w:i w:val="false"/>
          <w:color w:val="000000"/>
          <w:sz w:val="28"/>
        </w:rPr>
        <w:t xml:space="preserve">
      "1) "Қорғаншылық және қамқоршылық жөнінде анықтамалар беру";"; </w:t>
      </w:r>
    </w:p>
    <w:bookmarkEnd w:id="3"/>
    <w:bookmarkStart w:name="z11" w:id="4"/>
    <w:p>
      <w:pPr>
        <w:spacing w:after="0"/>
        <w:ind w:left="0"/>
        <w:jc w:val="both"/>
      </w:pPr>
      <w:r>
        <w:rPr>
          <w:rFonts w:ascii="Times New Roman"/>
          <w:b w:val="false"/>
          <w:i w:val="false"/>
          <w:color w:val="000000"/>
          <w:sz w:val="28"/>
        </w:rPr>
        <w:t>
      "3) "Кәмелетке толмаған балалардың мүлкіне иелік ету және кәмелетке толмаған балаларға мұра ресімдеу үшін анықтамалар беру";";</w:t>
      </w:r>
    </w:p>
    <w:bookmarkEnd w:id="4"/>
    <w:bookmarkStart w:name="z12" w:id="5"/>
    <w:p>
      <w:pPr>
        <w:spacing w:after="0"/>
        <w:ind w:left="0"/>
        <w:jc w:val="both"/>
      </w:pPr>
      <w:r>
        <w:rPr>
          <w:rFonts w:ascii="Times New Roman"/>
          <w:b w:val="false"/>
          <w:i w:val="false"/>
          <w:color w:val="000000"/>
          <w:sz w:val="28"/>
        </w:rPr>
        <w:t>
      "12)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w:t>
      </w:r>
    </w:p>
    <w:bookmarkEnd w:id="5"/>
    <w:bookmarkStart w:name="z13" w:id="6"/>
    <w:p>
      <w:pPr>
        <w:spacing w:after="0"/>
        <w:ind w:left="0"/>
        <w:jc w:val="both"/>
      </w:pPr>
      <w:r>
        <w:rPr>
          <w:rFonts w:ascii="Times New Roman"/>
          <w:b w:val="false"/>
          <w:i w:val="false"/>
          <w:color w:val="000000"/>
          <w:sz w:val="28"/>
        </w:rPr>
        <w:t xml:space="preserve">
      көрсетілген қаулымен бекітілген "Қорғаншылық және қамқоршылық жөнінде анықтамалар беру"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p>
    <w:bookmarkEnd w:id="6"/>
    <w:bookmarkStart w:name="z14" w:id="7"/>
    <w:p>
      <w:pPr>
        <w:spacing w:after="0"/>
        <w:ind w:left="0"/>
        <w:jc w:val="both"/>
      </w:pPr>
      <w:r>
        <w:rPr>
          <w:rFonts w:ascii="Times New Roman"/>
          <w:b w:val="false"/>
          <w:i w:val="false"/>
          <w:color w:val="000000"/>
          <w:sz w:val="28"/>
        </w:rPr>
        <w:t xml:space="preserve">
      көрсетілген қаулымен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p>
    <w:bookmarkEnd w:id="7"/>
    <w:bookmarkStart w:name="z15" w:id="8"/>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қорына және (немесе) ерікті жинақтаушы зейнетақы қорына, бактерге, ішкі істер органдарына кәмелетке толмаған балалардың мүлкіне иелік ету және кәмелетке толмаған балаларға мұра рәсімдеу үшін анықтамалар беру" мемлекеттік көрсетілетін қызмет регламенті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баяндалсын;</w:t>
      </w:r>
    </w:p>
    <w:bookmarkEnd w:id="8"/>
    <w:bookmarkStart w:name="z16" w:id="9"/>
    <w:p>
      <w:pPr>
        <w:spacing w:after="0"/>
        <w:ind w:left="0"/>
        <w:jc w:val="both"/>
      </w:pPr>
      <w:r>
        <w:rPr>
          <w:rFonts w:ascii="Times New Roman"/>
          <w:b w:val="false"/>
          <w:i w:val="false"/>
          <w:color w:val="000000"/>
          <w:sz w:val="28"/>
        </w:rPr>
        <w:t xml:space="preserve">
      көрсетілген қаулымен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баяндалсын;</w:t>
      </w:r>
    </w:p>
    <w:bookmarkEnd w:id="9"/>
    <w:bookmarkStart w:name="z17" w:id="10"/>
    <w:p>
      <w:pPr>
        <w:spacing w:after="0"/>
        <w:ind w:left="0"/>
        <w:jc w:val="both"/>
      </w:pPr>
      <w:r>
        <w:rPr>
          <w:rFonts w:ascii="Times New Roman"/>
          <w:b w:val="false"/>
          <w:i w:val="false"/>
          <w:color w:val="000000"/>
          <w:sz w:val="28"/>
        </w:rPr>
        <w:t xml:space="preserve">
      көрсетілген қаулымен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баяндалсын;</w:t>
      </w:r>
    </w:p>
    <w:bookmarkEnd w:id="10"/>
    <w:bookmarkStart w:name="z18" w:id="11"/>
    <w:p>
      <w:pPr>
        <w:spacing w:after="0"/>
        <w:ind w:left="0"/>
        <w:jc w:val="both"/>
      </w:pPr>
      <w:r>
        <w:rPr>
          <w:rFonts w:ascii="Times New Roman"/>
          <w:b w:val="false"/>
          <w:i w:val="false"/>
          <w:color w:val="000000"/>
          <w:sz w:val="28"/>
        </w:rPr>
        <w:t xml:space="preserve">
      көрсетілген қаулымен бекітілген "Баланы (балаларды) патронаттық тәрбиелеуге беру" мемлекеттік көрсетілетін қызмет регламенті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баяндалсын;</w:t>
      </w:r>
    </w:p>
    <w:bookmarkEnd w:id="11"/>
    <w:bookmarkStart w:name="z19" w:id="12"/>
    <w:p>
      <w:pPr>
        <w:spacing w:after="0"/>
        <w:ind w:left="0"/>
        <w:jc w:val="both"/>
      </w:pPr>
      <w:r>
        <w:rPr>
          <w:rFonts w:ascii="Times New Roman"/>
          <w:b w:val="false"/>
          <w:i w:val="false"/>
          <w:color w:val="000000"/>
          <w:sz w:val="28"/>
        </w:rPr>
        <w:t xml:space="preserve">
      көрсетілген қаулымен бекітілген "Патронат тәрбиешiлерге берiлген баланы (балаларды) асырап-бағуға ақшалай қаражат төлеуді тағайындау" мемлекеттік көрсетілетін қызмет регламенті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баяндалсын;</w:t>
      </w:r>
    </w:p>
    <w:bookmarkEnd w:id="12"/>
    <w:bookmarkStart w:name="z20" w:id="13"/>
    <w:p>
      <w:pPr>
        <w:spacing w:after="0"/>
        <w:ind w:left="0"/>
        <w:jc w:val="both"/>
      </w:pPr>
      <w:r>
        <w:rPr>
          <w:rFonts w:ascii="Times New Roman"/>
          <w:b w:val="false"/>
          <w:i w:val="false"/>
          <w:color w:val="000000"/>
          <w:sz w:val="28"/>
        </w:rPr>
        <w:t xml:space="preserve">
      көрсетілген қаулымен бекітілген "Бала асырап алуға тілек білдірген адамдарды есепке қою" мемлекеттік көрсетілетін қызмет регламенті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баяндалсын;</w:t>
      </w:r>
    </w:p>
    <w:bookmarkEnd w:id="13"/>
    <w:bookmarkStart w:name="z21" w:id="14"/>
    <w:p>
      <w:pPr>
        <w:spacing w:after="0"/>
        <w:ind w:left="0"/>
        <w:jc w:val="both"/>
      </w:pPr>
      <w:r>
        <w:rPr>
          <w:rFonts w:ascii="Times New Roman"/>
          <w:b w:val="false"/>
          <w:i w:val="false"/>
          <w:color w:val="000000"/>
          <w:sz w:val="28"/>
        </w:rPr>
        <w:t xml:space="preserve">
      көрсетілген қаулымен бекітілген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регламенті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баяндалсын.</w:t>
      </w:r>
    </w:p>
    <w:bookmarkEnd w:id="14"/>
    <w:bookmarkStart w:name="z22" w:id="15"/>
    <w:p>
      <w:pPr>
        <w:spacing w:after="0"/>
        <w:ind w:left="0"/>
        <w:jc w:val="both"/>
      </w:pPr>
      <w:r>
        <w:rPr>
          <w:rFonts w:ascii="Times New Roman"/>
          <w:b w:val="false"/>
          <w:i w:val="false"/>
          <w:color w:val="000000"/>
          <w:sz w:val="28"/>
        </w:rPr>
        <w:t>
      2. "Алматы облысының білім басқармасы" мемлекеттік мекемесі Қазақстан Республикасының заңнамасында белгіленген тәртіппен:</w:t>
      </w:r>
    </w:p>
    <w:bookmarkEnd w:id="15"/>
    <w:bookmarkStart w:name="z23" w:id="16"/>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16"/>
    <w:bookmarkStart w:name="z24" w:id="1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17"/>
    <w:bookmarkStart w:name="z25" w:id="18"/>
    <w:p>
      <w:pPr>
        <w:spacing w:after="0"/>
        <w:ind w:left="0"/>
        <w:jc w:val="both"/>
      </w:pPr>
      <w:r>
        <w:rPr>
          <w:rFonts w:ascii="Times New Roman"/>
          <w:b w:val="false"/>
          <w:i w:val="false"/>
          <w:color w:val="000000"/>
          <w:sz w:val="28"/>
        </w:rPr>
        <w:t xml:space="preserve">
      3) осы қаулыны Алматы облысы әкімдігінің интернет-ресурсында оның ресми жарияланғаннан кейін орналастыруды; </w:t>
      </w:r>
    </w:p>
    <w:bookmarkEnd w:id="18"/>
    <w:bookmarkStart w:name="z26" w:id="19"/>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19"/>
    <w:bookmarkStart w:name="z27" w:id="20"/>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орынбасары Ж. Омарға жүктелсін. </w:t>
      </w:r>
    </w:p>
    <w:bookmarkEnd w:id="20"/>
    <w:bookmarkStart w:name="z28" w:id="21"/>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"14" наурыздағы № 122 қаулысымен бекітілген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2015 жылғы 17 шілдедегі</w:t>
            </w:r>
            <w:r>
              <w:rPr>
                <w:rFonts w:ascii="Times New Roman"/>
                <w:b w:val="false"/>
                <w:i w:val="false"/>
                <w:color w:val="000000"/>
                <w:sz w:val="20"/>
              </w:rPr>
              <w:t xml:space="preserve"> № 321 қаулысымен бекітілген</w:t>
            </w:r>
          </w:p>
        </w:tc>
      </w:tr>
    </w:tbl>
    <w:bookmarkStart w:name="z34" w:id="22"/>
    <w:p>
      <w:pPr>
        <w:spacing w:after="0"/>
        <w:ind w:left="0"/>
        <w:jc w:val="left"/>
      </w:pPr>
      <w:r>
        <w:rPr>
          <w:rFonts w:ascii="Times New Roman"/>
          <w:b/>
          <w:i w:val="false"/>
          <w:color w:val="000000"/>
        </w:rPr>
        <w:t xml:space="preserve"> "Қорғаншылық және қамқоршылық жөнінде анықтамалар беру" мемлекеттік көрсетілетін қызмет регламенті</w:t>
      </w:r>
    </w:p>
    <w:bookmarkEnd w:id="22"/>
    <w:bookmarkStart w:name="z35" w:id="23"/>
    <w:p>
      <w:pPr>
        <w:spacing w:after="0"/>
        <w:ind w:left="0"/>
        <w:jc w:val="left"/>
      </w:pPr>
      <w:r>
        <w:rPr>
          <w:rFonts w:ascii="Times New Roman"/>
          <w:b/>
          <w:i w:val="false"/>
          <w:color w:val="000000"/>
        </w:rPr>
        <w:t xml:space="preserve"> 1. Жалпы ережелер</w:t>
      </w:r>
    </w:p>
    <w:bookmarkEnd w:id="23"/>
    <w:bookmarkStart w:name="z36" w:id="24"/>
    <w:p>
      <w:pPr>
        <w:spacing w:after="0"/>
        <w:ind w:left="0"/>
        <w:jc w:val="both"/>
      </w:pPr>
      <w:r>
        <w:rPr>
          <w:rFonts w:ascii="Times New Roman"/>
          <w:b w:val="false"/>
          <w:i w:val="false"/>
          <w:color w:val="000000"/>
          <w:sz w:val="28"/>
        </w:rPr>
        <w:t>
      1. "Қорғаншылық және қамқоршылық жөнінде анықтамалар беру"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24"/>
    <w:bookmarkStart w:name="z37" w:id="25"/>
    <w:p>
      <w:pPr>
        <w:spacing w:after="0"/>
        <w:ind w:left="0"/>
        <w:jc w:val="both"/>
      </w:pPr>
      <w:r>
        <w:rPr>
          <w:rFonts w:ascii="Times New Roman"/>
          <w:b w:val="false"/>
          <w:i w:val="false"/>
          <w:color w:val="000000"/>
          <w:sz w:val="28"/>
        </w:rPr>
        <w:t xml:space="preserve">
      Мемлекеттік көрсетілетін қызмет 2015 жылғы 13 сәуірдегі № 198 Қазақстан Республикасы Білім және ғылым министрінің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11184 тіркелген) бекітілген "Қорғаншылық және қамқоршылық жөнінде анықтамалар беру" мемлекеттік көрсетілетін қызмет стандарты (бұдан әрі - Стандарт) негізінде көрсетіледі.</w:t>
      </w:r>
    </w:p>
    <w:bookmarkEnd w:id="25"/>
    <w:bookmarkStart w:name="z38" w:id="26"/>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26"/>
    <w:bookmarkStart w:name="z39" w:id="27"/>
    <w:p>
      <w:pPr>
        <w:spacing w:after="0"/>
        <w:ind w:left="0"/>
        <w:jc w:val="both"/>
      </w:pPr>
      <w:r>
        <w:rPr>
          <w:rFonts w:ascii="Times New Roman"/>
          <w:b w:val="false"/>
          <w:i w:val="false"/>
          <w:color w:val="000000"/>
          <w:sz w:val="28"/>
        </w:rPr>
        <w:t>
      1) "Азаматтарға арналған үкімет" мемлекеттік корпорацияның коммерциялық емес қоғамы (бұдан әрі – Мемлекеттік корпорация);</w:t>
      </w:r>
    </w:p>
    <w:bookmarkEnd w:id="27"/>
    <w:bookmarkStart w:name="z40" w:id="28"/>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8"/>
    <w:bookmarkStart w:name="z41" w:id="29"/>
    <w:p>
      <w:pPr>
        <w:spacing w:after="0"/>
        <w:ind w:left="0"/>
        <w:jc w:val="both"/>
      </w:pPr>
      <w:r>
        <w:rPr>
          <w:rFonts w:ascii="Times New Roman"/>
          <w:b w:val="false"/>
          <w:i w:val="false"/>
          <w:color w:val="000000"/>
          <w:sz w:val="28"/>
        </w:rPr>
        <w:t xml:space="preserve">
      2. Мемлекеттік қызмет көрсету нысаны: электрондық (ішінара автоматтандырылған) және (немесе) қағаз жүзінде. </w:t>
      </w:r>
    </w:p>
    <w:bookmarkEnd w:id="29"/>
    <w:bookmarkStart w:name="z42" w:id="30"/>
    <w:p>
      <w:pPr>
        <w:spacing w:after="0"/>
        <w:ind w:left="0"/>
        <w:jc w:val="both"/>
      </w:pPr>
      <w:r>
        <w:rPr>
          <w:rFonts w:ascii="Times New Roman"/>
          <w:b w:val="false"/>
          <w:i w:val="false"/>
          <w:color w:val="000000"/>
          <w:sz w:val="28"/>
        </w:rPr>
        <w:t xml:space="preserve">
      3. Мемлекеттік қызметті көрсету нәтижесі: Стандарттың 1-қосымшасына сәйкес нысан бойынша қамқоршылық және қорғаншылық белгілеу туралы анықтама не Стандарттың 11-тармағында көрсетілген негіздер бойынша мемлекеттік қызмет көрсетуден бас тарту туралы дәлелді жауап. </w:t>
      </w:r>
    </w:p>
    <w:bookmarkEnd w:id="30"/>
    <w:bookmarkStart w:name="z43" w:id="31"/>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bookmarkEnd w:id="31"/>
    <w:bookmarkStart w:name="z44" w:id="32"/>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32"/>
    <w:bookmarkStart w:name="z45" w:id="33"/>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33"/>
    <w:bookmarkStart w:name="z46" w:id="3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4"/>
    <w:bookmarkStart w:name="z47" w:id="35"/>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35"/>
    <w:bookmarkStart w:name="z48" w:id="36"/>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36"/>
    <w:bookmarkStart w:name="z49" w:id="37"/>
    <w:p>
      <w:pPr>
        <w:spacing w:after="0"/>
        <w:ind w:left="0"/>
        <w:jc w:val="both"/>
      </w:pPr>
      <w:r>
        <w:rPr>
          <w:rFonts w:ascii="Times New Roman"/>
          <w:b w:val="false"/>
          <w:i w:val="false"/>
          <w:color w:val="000000"/>
          <w:sz w:val="28"/>
        </w:rPr>
        <w:t>
      1) көрсетілетін қызметті берушінің жауапты орындаушысымен құжаттарды қабылдау, тіркеу, мемлекеттік қызмет көрсету нәтижесін рәсімдеу және көрсетілетін қызметті берушінің басшысына қол қоюға жолдау – 2 (екі) минут.</w:t>
      </w:r>
    </w:p>
    <w:bookmarkEnd w:id="37"/>
    <w:bookmarkStart w:name="z50" w:id="38"/>
    <w:p>
      <w:pPr>
        <w:spacing w:after="0"/>
        <w:ind w:left="0"/>
        <w:jc w:val="both"/>
      </w:pPr>
      <w:r>
        <w:rPr>
          <w:rFonts w:ascii="Times New Roman"/>
          <w:b w:val="false"/>
          <w:i w:val="false"/>
          <w:color w:val="000000"/>
          <w:sz w:val="28"/>
        </w:rPr>
        <w:t>
      Жетім балаға (жетім балаларға) және ата-анасының қамқорлығынсыз қалған балаға (балаларға) қамқоршылық немесе қорғаншылық белгілеу жөніндегі деректер ақпараттық жүйесінде болмаған жағдайда мемлекеттік қызмет көрсету мерзімі – 3 (үш) жұмыс күні. Нәтижесі - мемлекеттік қызмет көрсету нәтижесін көрсетілетін қызметті берушінің басшысына қол қоюға жолдау;</w:t>
      </w:r>
    </w:p>
    <w:bookmarkEnd w:id="38"/>
    <w:bookmarkStart w:name="z51" w:id="39"/>
    <w:p>
      <w:pPr>
        <w:spacing w:after="0"/>
        <w:ind w:left="0"/>
        <w:jc w:val="both"/>
      </w:pPr>
      <w:r>
        <w:rPr>
          <w:rFonts w:ascii="Times New Roman"/>
          <w:b w:val="false"/>
          <w:i w:val="false"/>
          <w:color w:val="000000"/>
          <w:sz w:val="28"/>
        </w:rPr>
        <w:t>
      2) мемлекеттік қызмет көрсету нәтижесіне қол қою және көрсетілетін қызметті берушінің жауапты орындаушысына жолдау – 2 (екі) минут. Нәтижесі - мемлекеттік қызмет көрсету нәтижесін көрсетілетін қызметті берушінің жауапты орындаушысына жолдау;</w:t>
      </w:r>
    </w:p>
    <w:bookmarkEnd w:id="39"/>
    <w:bookmarkStart w:name="z52" w:id="40"/>
    <w:p>
      <w:pPr>
        <w:spacing w:after="0"/>
        <w:ind w:left="0"/>
        <w:jc w:val="both"/>
      </w:pPr>
      <w:r>
        <w:rPr>
          <w:rFonts w:ascii="Times New Roman"/>
          <w:b w:val="false"/>
          <w:i w:val="false"/>
          <w:color w:val="000000"/>
          <w:sz w:val="28"/>
        </w:rPr>
        <w:t>
      3) мемлекеттік қызмет көрсету нәтижесін беру – 1 (бір) минут. Нәтижесі - мемлекеттік қызмет көрсету нәтижесін беру.</w:t>
      </w:r>
    </w:p>
    <w:bookmarkEnd w:id="40"/>
    <w:bookmarkStart w:name="z53" w:id="4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1"/>
    <w:bookmarkStart w:name="z54" w:id="4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2"/>
    <w:bookmarkStart w:name="z55" w:id="43"/>
    <w:p>
      <w:pPr>
        <w:spacing w:after="0"/>
        <w:ind w:left="0"/>
        <w:jc w:val="both"/>
      </w:pPr>
      <w:r>
        <w:rPr>
          <w:rFonts w:ascii="Times New Roman"/>
          <w:b w:val="false"/>
          <w:i w:val="false"/>
          <w:color w:val="000000"/>
          <w:sz w:val="28"/>
        </w:rPr>
        <w:t>
      1) көрсетілетін қызметті берушінің басшысы;</w:t>
      </w:r>
    </w:p>
    <w:bookmarkEnd w:id="43"/>
    <w:bookmarkStart w:name="z56" w:id="44"/>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44"/>
    <w:bookmarkStart w:name="z57" w:id="4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45"/>
    <w:bookmarkStart w:name="z58" w:id="4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6"/>
    <w:bookmarkStart w:name="z59" w:id="47"/>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47"/>
    <w:bookmarkStart w:name="z60" w:id="48"/>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48"/>
    <w:bookmarkStart w:name="z61" w:id="49"/>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3-қосымшасына сәйкес қолхат береді), көрсетілетін қызметті берушіге қабылданған құжаттарды жолдайды - 15 (он бес) минут;</w:t>
      </w:r>
    </w:p>
    <w:bookmarkEnd w:id="49"/>
    <w:bookmarkStart w:name="z62" w:id="50"/>
    <w:p>
      <w:pPr>
        <w:spacing w:after="0"/>
        <w:ind w:left="0"/>
        <w:jc w:val="both"/>
      </w:pPr>
      <w:r>
        <w:rPr>
          <w:rFonts w:ascii="Times New Roman"/>
          <w:b w:val="false"/>
          <w:i w:val="false"/>
          <w:color w:val="000000"/>
          <w:sz w:val="28"/>
        </w:rPr>
        <w:t>
      2)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50"/>
    <w:bookmarkStart w:name="z63" w:id="51"/>
    <w:p>
      <w:pPr>
        <w:spacing w:after="0"/>
        <w:ind w:left="0"/>
        <w:jc w:val="both"/>
      </w:pPr>
      <w:r>
        <w:rPr>
          <w:rFonts w:ascii="Times New Roman"/>
          <w:b w:val="false"/>
          <w:i w:val="false"/>
          <w:color w:val="000000"/>
          <w:sz w:val="28"/>
        </w:rPr>
        <w:t>
      3) Мемлекеттік корпорацияның қызметкері көрсетілетін қызметті берушіден мемлекеттік қызмет көрсету нәтижесін алады, мемлекеттік қызмет көрсету нәтижесін көрсетілетін қызметті алушыға береді - 15 (он бес) минут.</w:t>
      </w:r>
    </w:p>
    <w:bookmarkEnd w:id="51"/>
    <w:bookmarkStart w:name="z64" w:id="52"/>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52"/>
    <w:bookmarkStart w:name="z65" w:id="53"/>
    <w:p>
      <w:pPr>
        <w:spacing w:after="0"/>
        <w:ind w:left="0"/>
        <w:jc w:val="both"/>
      </w:pPr>
      <w:r>
        <w:rPr>
          <w:rFonts w:ascii="Times New Roman"/>
          <w:b w:val="false"/>
          <w:i w:val="false"/>
          <w:color w:val="000000"/>
          <w:sz w:val="28"/>
        </w:rPr>
        <w:t>
      1) көрсетілетін қызметті алушы порталда тіркеледі, ЭЦҚ-мен қол қойылған электрондық құжат нысанындағы сұрау салуды жолдайды;</w:t>
      </w:r>
    </w:p>
    <w:bookmarkEnd w:id="53"/>
    <w:bookmarkStart w:name="z66" w:id="54"/>
    <w:p>
      <w:pPr>
        <w:spacing w:after="0"/>
        <w:ind w:left="0"/>
        <w:jc w:val="both"/>
      </w:pPr>
      <w:r>
        <w:rPr>
          <w:rFonts w:ascii="Times New Roman"/>
          <w:b w:val="false"/>
          <w:i w:val="false"/>
          <w:color w:val="000000"/>
          <w:sz w:val="28"/>
        </w:rPr>
        <w:t>
      2)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 жөнінде анықтама беру" мемлекеттік көрсетілетін қызмет регламентіне қосымша</w:t>
            </w:r>
          </w:p>
        </w:tc>
      </w:tr>
    </w:tbl>
    <w:bookmarkStart w:name="z68" w:id="5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5"/>
    <w:bookmarkStart w:name="z69"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"14" наурыздағы № 122 қаулысымен бекітілген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2015 жылғы 17 шілдедегі</w:t>
            </w:r>
            <w:r>
              <w:rPr>
                <w:rFonts w:ascii="Times New Roman"/>
                <w:b w:val="false"/>
                <w:i w:val="false"/>
                <w:color w:val="000000"/>
                <w:sz w:val="20"/>
              </w:rPr>
              <w:t xml:space="preserve"> № 321 қаулысымен бекітілген</w:t>
            </w:r>
          </w:p>
        </w:tc>
      </w:tr>
    </w:tbl>
    <w:bookmarkStart w:name="z75" w:id="58"/>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58"/>
    <w:bookmarkStart w:name="z76" w:id="59"/>
    <w:p>
      <w:pPr>
        <w:spacing w:after="0"/>
        <w:ind w:left="0"/>
        <w:jc w:val="left"/>
      </w:pPr>
      <w:r>
        <w:rPr>
          <w:rFonts w:ascii="Times New Roman"/>
          <w:b/>
          <w:i w:val="false"/>
          <w:color w:val="000000"/>
        </w:rPr>
        <w:t xml:space="preserve"> 1. Жалпы ережелер</w:t>
      </w:r>
    </w:p>
    <w:bookmarkEnd w:id="59"/>
    <w:bookmarkStart w:name="z77" w:id="60"/>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60"/>
    <w:bookmarkStart w:name="z78" w:id="61"/>
    <w:p>
      <w:pPr>
        <w:spacing w:after="0"/>
        <w:ind w:left="0"/>
        <w:jc w:val="both"/>
      </w:pPr>
      <w:r>
        <w:rPr>
          <w:rFonts w:ascii="Times New Roman"/>
          <w:b w:val="false"/>
          <w:i w:val="false"/>
          <w:color w:val="000000"/>
          <w:sz w:val="28"/>
        </w:rPr>
        <w:t xml:space="preserve">
      Мемлекеттік көрсетілетін қызмет 2015 жылғы 13 сәуірдегі № 198 Қазақстан Республикасы Білім және ғылым министрінің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11184 тіркелген)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 (бұдан әрі - Стандарт) негізінде көрсетіледі.</w:t>
      </w:r>
    </w:p>
    <w:bookmarkEnd w:id="61"/>
    <w:bookmarkStart w:name="z79" w:id="6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62"/>
    <w:bookmarkStart w:name="z80" w:id="63"/>
    <w:p>
      <w:pPr>
        <w:spacing w:after="0"/>
        <w:ind w:left="0"/>
        <w:jc w:val="both"/>
      </w:pPr>
      <w:r>
        <w:rPr>
          <w:rFonts w:ascii="Times New Roman"/>
          <w:b w:val="false"/>
          <w:i w:val="false"/>
          <w:color w:val="000000"/>
          <w:sz w:val="28"/>
        </w:rPr>
        <w:t>
      1) "Азаматтарға арналған үкімет" мемлекеттік корпорацияның коммерциялық емес қоғамы (бұдан әрі – Мемлекеттік корпорация);</w:t>
      </w:r>
    </w:p>
    <w:bookmarkEnd w:id="63"/>
    <w:bookmarkStart w:name="z81" w:id="64"/>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64"/>
    <w:bookmarkStart w:name="z82" w:id="65"/>
    <w:p>
      <w:pPr>
        <w:spacing w:after="0"/>
        <w:ind w:left="0"/>
        <w:jc w:val="both"/>
      </w:pPr>
      <w:r>
        <w:rPr>
          <w:rFonts w:ascii="Times New Roman"/>
          <w:b w:val="false"/>
          <w:i w:val="false"/>
          <w:color w:val="000000"/>
          <w:sz w:val="28"/>
        </w:rPr>
        <w:t xml:space="preserve">
      2. Мемлекеттік қызмет көрсету нысаны: электронды (ішінара автоматтандырылған) және (немесе) қағаз түрінде. </w:t>
      </w:r>
    </w:p>
    <w:bookmarkEnd w:id="65"/>
    <w:bookmarkStart w:name="z83" w:id="66"/>
    <w:p>
      <w:pPr>
        <w:spacing w:after="0"/>
        <w:ind w:left="0"/>
        <w:jc w:val="both"/>
      </w:pPr>
      <w:r>
        <w:rPr>
          <w:rFonts w:ascii="Times New Roman"/>
          <w:b w:val="false"/>
          <w:i w:val="false"/>
          <w:color w:val="000000"/>
          <w:sz w:val="28"/>
        </w:rPr>
        <w:t>
      3. Мемлекеттік қызметті көрсету нәтижесі: Стандарттың 1-қосымшасына сәйкес нысан бойынша қамқоршылық немесе қорғаншылық белгілеу туралы аудан және облыстық маңызы бар қала әкімдігінің қаулысы не Стандарттың 10-тармағында көрсетілген негіздер бойынша мемлекеттік қызмет көрсетуден бас тарту туралы дәлелді жауап.</w:t>
      </w:r>
    </w:p>
    <w:bookmarkEnd w:id="66"/>
    <w:bookmarkStart w:name="z84" w:id="67"/>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bookmarkEnd w:id="67"/>
    <w:bookmarkStart w:name="z85" w:id="68"/>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68"/>
    <w:bookmarkStart w:name="z86" w:id="69"/>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69"/>
    <w:bookmarkStart w:name="z87" w:id="7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0"/>
    <w:bookmarkStart w:name="z88" w:id="71"/>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71"/>
    <w:bookmarkStart w:name="z89" w:id="72"/>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72"/>
    <w:bookmarkStart w:name="z90" w:id="73"/>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73"/>
    <w:bookmarkStart w:name="z91" w:id="74"/>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4 (төрт) сағат. Нәтижесі - көрсетілетін қызметті берушінің жауапты орындаушысын анықтау;</w:t>
      </w:r>
    </w:p>
    <w:bookmarkEnd w:id="74"/>
    <w:bookmarkStart w:name="z92" w:id="75"/>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28 (жиырма сегіз) күнтізбелік күн. Нәтижесі - мемлекеттік қызмет көрсету нәтижесін көрсетілетін қызметті берушінің басшысына қол қоюға жолдау;</w:t>
      </w:r>
    </w:p>
    <w:bookmarkEnd w:id="75"/>
    <w:bookmarkStart w:name="z93" w:id="76"/>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76"/>
    <w:bookmarkStart w:name="z94" w:id="77"/>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77"/>
    <w:bookmarkStart w:name="z95" w:id="7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78"/>
    <w:bookmarkStart w:name="z96" w:id="7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79"/>
    <w:bookmarkStart w:name="z97" w:id="80"/>
    <w:p>
      <w:pPr>
        <w:spacing w:after="0"/>
        <w:ind w:left="0"/>
        <w:jc w:val="both"/>
      </w:pPr>
      <w:r>
        <w:rPr>
          <w:rFonts w:ascii="Times New Roman"/>
          <w:b w:val="false"/>
          <w:i w:val="false"/>
          <w:color w:val="000000"/>
          <w:sz w:val="28"/>
        </w:rPr>
        <w:t>
      1) көрсетілетін қызметті берушінің кеңсе қызметкері;</w:t>
      </w:r>
    </w:p>
    <w:bookmarkEnd w:id="80"/>
    <w:bookmarkStart w:name="z98" w:id="81"/>
    <w:p>
      <w:pPr>
        <w:spacing w:after="0"/>
        <w:ind w:left="0"/>
        <w:jc w:val="both"/>
      </w:pPr>
      <w:r>
        <w:rPr>
          <w:rFonts w:ascii="Times New Roman"/>
          <w:b w:val="false"/>
          <w:i w:val="false"/>
          <w:color w:val="000000"/>
          <w:sz w:val="28"/>
        </w:rPr>
        <w:t>
      2) көрсетілетін қызметті берушінің басшысы;</w:t>
      </w:r>
    </w:p>
    <w:bookmarkEnd w:id="81"/>
    <w:bookmarkStart w:name="z99" w:id="82"/>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82"/>
    <w:bookmarkStart w:name="z100" w:id="8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83"/>
    <w:bookmarkStart w:name="z101" w:id="8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4"/>
    <w:bookmarkStart w:name="z102" w:id="85"/>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85"/>
    <w:bookmarkStart w:name="z103" w:id="86"/>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86"/>
    <w:bookmarkStart w:name="z104" w:id="87"/>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4-қосымшасына сәйкес қолхат береді), көрсетілетін қызметті берушіге қабылданған құжаттарды жолдайды - 15 (он бес) минут;</w:t>
      </w:r>
    </w:p>
    <w:bookmarkEnd w:id="87"/>
    <w:bookmarkStart w:name="z105" w:id="88"/>
    <w:p>
      <w:pPr>
        <w:spacing w:after="0"/>
        <w:ind w:left="0"/>
        <w:jc w:val="both"/>
      </w:pPr>
      <w:r>
        <w:rPr>
          <w:rFonts w:ascii="Times New Roman"/>
          <w:b w:val="false"/>
          <w:i w:val="false"/>
          <w:color w:val="000000"/>
          <w:sz w:val="28"/>
        </w:rPr>
        <w:t>
      2)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88"/>
    <w:bookmarkStart w:name="z106" w:id="89"/>
    <w:p>
      <w:pPr>
        <w:spacing w:after="0"/>
        <w:ind w:left="0"/>
        <w:jc w:val="both"/>
      </w:pPr>
      <w:r>
        <w:rPr>
          <w:rFonts w:ascii="Times New Roman"/>
          <w:b w:val="false"/>
          <w:i w:val="false"/>
          <w:color w:val="000000"/>
          <w:sz w:val="28"/>
        </w:rPr>
        <w:t xml:space="preserve">
      3) Мемлекеттік корпорацияның қызметкері көрсетілетін қызметті берушіден мемлекеттік қызмет көрсету нәтижесін алады, мемлекеттік қызмет көрсету нәтижесін көрсетілетін қызметті алушыға береді - 15 (он бес) минут. </w:t>
      </w:r>
    </w:p>
    <w:bookmarkEnd w:id="89"/>
    <w:bookmarkStart w:name="z107" w:id="90"/>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90"/>
    <w:bookmarkStart w:name="z108" w:id="91"/>
    <w:p>
      <w:pPr>
        <w:spacing w:after="0"/>
        <w:ind w:left="0"/>
        <w:jc w:val="both"/>
      </w:pPr>
      <w:r>
        <w:rPr>
          <w:rFonts w:ascii="Times New Roman"/>
          <w:b w:val="false"/>
          <w:i w:val="false"/>
          <w:color w:val="000000"/>
          <w:sz w:val="28"/>
        </w:rPr>
        <w:t>
      1) көрсетілетін қызметті алушы порталда тіркеледі, ЭЦҚ-мен қол қойылған электрондық құжат нысанындағы сұрау салуды жолдайды;</w:t>
      </w:r>
    </w:p>
    <w:bookmarkEnd w:id="91"/>
    <w:bookmarkStart w:name="z109" w:id="92"/>
    <w:p>
      <w:pPr>
        <w:spacing w:after="0"/>
        <w:ind w:left="0"/>
        <w:jc w:val="both"/>
      </w:pPr>
      <w:r>
        <w:rPr>
          <w:rFonts w:ascii="Times New Roman"/>
          <w:b w:val="false"/>
          <w:i w:val="false"/>
          <w:color w:val="000000"/>
          <w:sz w:val="28"/>
        </w:rPr>
        <w:t>
      2)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bookmarkEnd w:id="92"/>
    <w:bookmarkStart w:name="z110" w:id="93"/>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регламентіне қосымша</w:t>
            </w:r>
          </w:p>
        </w:tc>
      </w:tr>
    </w:tbl>
    <w:bookmarkStart w:name="z112" w:id="9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94"/>
    <w:bookmarkStart w:name="z113"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2018 жылғы "14" наурыздағы № 122 қаулысымен бекітілген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2015 жылғы 17 шілдедегі</w:t>
            </w:r>
            <w:r>
              <w:rPr>
                <w:rFonts w:ascii="Times New Roman"/>
                <w:b w:val="false"/>
                <w:i w:val="false"/>
                <w:color w:val="000000"/>
                <w:sz w:val="20"/>
              </w:rPr>
              <w:t xml:space="preserve"> № 321 қаулысымен бекітілген</w:t>
            </w:r>
          </w:p>
        </w:tc>
      </w:tr>
    </w:tbl>
    <w:bookmarkStart w:name="z119" w:id="97"/>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97"/>
    <w:bookmarkStart w:name="z120" w:id="98"/>
    <w:p>
      <w:pPr>
        <w:spacing w:after="0"/>
        <w:ind w:left="0"/>
        <w:jc w:val="left"/>
      </w:pPr>
      <w:r>
        <w:rPr>
          <w:rFonts w:ascii="Times New Roman"/>
          <w:b/>
          <w:i w:val="false"/>
          <w:color w:val="000000"/>
        </w:rPr>
        <w:t xml:space="preserve"> 1. Жалпы ережелер</w:t>
      </w:r>
    </w:p>
    <w:bookmarkEnd w:id="98"/>
    <w:bookmarkStart w:name="z121" w:id="99"/>
    <w:p>
      <w:pPr>
        <w:spacing w:after="0"/>
        <w:ind w:left="0"/>
        <w:jc w:val="both"/>
      </w:pPr>
      <w:r>
        <w:rPr>
          <w:rFonts w:ascii="Times New Roman"/>
          <w:b w:val="false"/>
          <w:i w:val="false"/>
          <w:color w:val="000000"/>
          <w:sz w:val="28"/>
        </w:rPr>
        <w:t>
      1.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99"/>
    <w:bookmarkStart w:name="z122" w:id="100"/>
    <w:p>
      <w:pPr>
        <w:spacing w:after="0"/>
        <w:ind w:left="0"/>
        <w:jc w:val="both"/>
      </w:pPr>
      <w:r>
        <w:rPr>
          <w:rFonts w:ascii="Times New Roman"/>
          <w:b w:val="false"/>
          <w:i w:val="false"/>
          <w:color w:val="000000"/>
          <w:sz w:val="28"/>
        </w:rPr>
        <w:t xml:space="preserve">
      Мемлекеттік көрсетілетін қызмет 2015 жылғы 13 сәуірдегі № 198 Қазақстан Республикасы Білім және ғылым министрінің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11184 тіркелген) бекітілген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 (бұдан әрі - Стандарт) негізінде көрсетіледі.</w:t>
      </w:r>
    </w:p>
    <w:bookmarkEnd w:id="100"/>
    <w:bookmarkStart w:name="z123" w:id="101"/>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01"/>
    <w:bookmarkStart w:name="z124" w:id="102"/>
    <w:p>
      <w:pPr>
        <w:spacing w:after="0"/>
        <w:ind w:left="0"/>
        <w:jc w:val="both"/>
      </w:pPr>
      <w:r>
        <w:rPr>
          <w:rFonts w:ascii="Times New Roman"/>
          <w:b w:val="false"/>
          <w:i w:val="false"/>
          <w:color w:val="000000"/>
          <w:sz w:val="28"/>
        </w:rPr>
        <w:t>
      1) "Азаматтарға арналған үкімет" мемлекеттік корпорацияның коммерциялық емес қоғамы (бұдан әрі – Мемлекеттік корпорация);</w:t>
      </w:r>
    </w:p>
    <w:bookmarkEnd w:id="102"/>
    <w:bookmarkStart w:name="z125" w:id="103"/>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03"/>
    <w:bookmarkStart w:name="z126" w:id="104"/>
    <w:p>
      <w:pPr>
        <w:spacing w:after="0"/>
        <w:ind w:left="0"/>
        <w:jc w:val="both"/>
      </w:pPr>
      <w:r>
        <w:rPr>
          <w:rFonts w:ascii="Times New Roman"/>
          <w:b w:val="false"/>
          <w:i w:val="false"/>
          <w:color w:val="000000"/>
          <w:sz w:val="28"/>
        </w:rPr>
        <w:t xml:space="preserve">
      2. Мемлекеттік қызмет көрсету нысаны: электрондық (ішінара автоматтандырылған) және (немесе) қағаз түрінде. </w:t>
      </w:r>
    </w:p>
    <w:bookmarkEnd w:id="104"/>
    <w:bookmarkStart w:name="z127" w:id="105"/>
    <w:p>
      <w:pPr>
        <w:spacing w:after="0"/>
        <w:ind w:left="0"/>
        <w:jc w:val="both"/>
      </w:pPr>
      <w:r>
        <w:rPr>
          <w:rFonts w:ascii="Times New Roman"/>
          <w:b w:val="false"/>
          <w:i w:val="false"/>
          <w:color w:val="000000"/>
          <w:sz w:val="28"/>
        </w:rPr>
        <w:t xml:space="preserve">
      3. Мемлекеттік қызметті көрсету нәтижесі: </w:t>
      </w:r>
    </w:p>
    <w:bookmarkEnd w:id="105"/>
    <w:bookmarkStart w:name="z128" w:id="106"/>
    <w:p>
      <w:pPr>
        <w:spacing w:after="0"/>
        <w:ind w:left="0"/>
        <w:jc w:val="both"/>
      </w:pPr>
      <w:r>
        <w:rPr>
          <w:rFonts w:ascii="Times New Roman"/>
          <w:b w:val="false"/>
          <w:i w:val="false"/>
          <w:color w:val="000000"/>
          <w:sz w:val="28"/>
        </w:rPr>
        <w:t>
      1) Стандарттың 1-қосымшасына сәйкес нысан бойынша кәмелетке толмаған балаларға мұрагерлік құқығы бойынша тиесілі мүлікке иелік ету туралы анықтама;</w:t>
      </w:r>
    </w:p>
    <w:bookmarkEnd w:id="106"/>
    <w:bookmarkStart w:name="z129" w:id="107"/>
    <w:p>
      <w:pPr>
        <w:spacing w:after="0"/>
        <w:ind w:left="0"/>
        <w:jc w:val="both"/>
      </w:pPr>
      <w:r>
        <w:rPr>
          <w:rFonts w:ascii="Times New Roman"/>
          <w:b w:val="false"/>
          <w:i w:val="false"/>
          <w:color w:val="000000"/>
          <w:sz w:val="28"/>
        </w:rPr>
        <w:t>
      2) Стандарттың 2-қосымшасына сәйкес нысан бойынша ішкі істер органдарына кәмелетке толмаған балалардың мүліктеріне иелік ету үшін берілетін анықтама;</w:t>
      </w:r>
    </w:p>
    <w:bookmarkEnd w:id="107"/>
    <w:bookmarkStart w:name="z130" w:id="108"/>
    <w:p>
      <w:pPr>
        <w:spacing w:after="0"/>
        <w:ind w:left="0"/>
        <w:jc w:val="both"/>
      </w:pPr>
      <w:r>
        <w:rPr>
          <w:rFonts w:ascii="Times New Roman"/>
          <w:b w:val="false"/>
          <w:i w:val="false"/>
          <w:color w:val="000000"/>
          <w:sz w:val="28"/>
        </w:rPr>
        <w:t>
      3) Стандарттың 3-қосымшасына сәйкес нысан бойынша меншік құқығы бар кәмелетке толмаған балалардың мүліктеріне иелік ету үшін берілетін анықтама не Стандарттың 11-тармағында көрсетілген негіздер бойынша мемлекеттік қызмет көрсетуден бас тарту туралы дәлелді жауап.</w:t>
      </w:r>
    </w:p>
    <w:bookmarkEnd w:id="108"/>
    <w:bookmarkStart w:name="z131" w:id="109"/>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bookmarkEnd w:id="109"/>
    <w:bookmarkStart w:name="z132" w:id="110"/>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110"/>
    <w:bookmarkStart w:name="z133" w:id="111"/>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111"/>
    <w:bookmarkStart w:name="z134" w:id="1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2"/>
    <w:bookmarkStart w:name="z135" w:id="113"/>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13"/>
    <w:bookmarkStart w:name="z136" w:id="114"/>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114"/>
    <w:bookmarkStart w:name="z137" w:id="115"/>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115"/>
    <w:bookmarkStart w:name="z138" w:id="116"/>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4 (төрт) сағат. Нәтижесі - көрсетілетін қызметті берушінің жауапты орындаушысын анықтау;</w:t>
      </w:r>
    </w:p>
    <w:bookmarkEnd w:id="116"/>
    <w:bookmarkStart w:name="z139" w:id="117"/>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3 (үш) жұмыс күні. Нәтижесі - мемлекеттік қызмет көрсету нәтижесін көрсетілетін қызметті берушінің басшысына қол қоюға жолдау;</w:t>
      </w:r>
    </w:p>
    <w:bookmarkEnd w:id="117"/>
    <w:bookmarkStart w:name="z140" w:id="118"/>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118"/>
    <w:bookmarkStart w:name="z141" w:id="119"/>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119"/>
    <w:bookmarkStart w:name="z142" w:id="12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20"/>
    <w:bookmarkStart w:name="z143" w:id="12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21"/>
    <w:bookmarkStart w:name="z144" w:id="122"/>
    <w:p>
      <w:pPr>
        <w:spacing w:after="0"/>
        <w:ind w:left="0"/>
        <w:jc w:val="both"/>
      </w:pPr>
      <w:r>
        <w:rPr>
          <w:rFonts w:ascii="Times New Roman"/>
          <w:b w:val="false"/>
          <w:i w:val="false"/>
          <w:color w:val="000000"/>
          <w:sz w:val="28"/>
        </w:rPr>
        <w:t>
      1) көрсетілетін қызметті берушінің кеңсе қызметкері;</w:t>
      </w:r>
    </w:p>
    <w:bookmarkEnd w:id="122"/>
    <w:bookmarkStart w:name="z145" w:id="123"/>
    <w:p>
      <w:pPr>
        <w:spacing w:after="0"/>
        <w:ind w:left="0"/>
        <w:jc w:val="both"/>
      </w:pPr>
      <w:r>
        <w:rPr>
          <w:rFonts w:ascii="Times New Roman"/>
          <w:b w:val="false"/>
          <w:i w:val="false"/>
          <w:color w:val="000000"/>
          <w:sz w:val="28"/>
        </w:rPr>
        <w:t>
      2) көрсетілетін қызметті берушінің басшысы;</w:t>
      </w:r>
    </w:p>
    <w:bookmarkEnd w:id="123"/>
    <w:bookmarkStart w:name="z146" w:id="124"/>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124"/>
    <w:bookmarkStart w:name="z147" w:id="12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125"/>
    <w:bookmarkStart w:name="z148" w:id="12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26"/>
    <w:bookmarkStart w:name="z149" w:id="127"/>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127"/>
    <w:bookmarkStart w:name="z150" w:id="128"/>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128"/>
    <w:bookmarkStart w:name="z151" w:id="129"/>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7-қосымшасына сәйкес қолхат береді), көрсетілетін қызметті берушіге қабылданған құжаттарды жолдайды - 15 (он бес) минут;</w:t>
      </w:r>
    </w:p>
    <w:bookmarkEnd w:id="129"/>
    <w:bookmarkStart w:name="z152" w:id="130"/>
    <w:p>
      <w:pPr>
        <w:spacing w:after="0"/>
        <w:ind w:left="0"/>
        <w:jc w:val="both"/>
      </w:pPr>
      <w:r>
        <w:rPr>
          <w:rFonts w:ascii="Times New Roman"/>
          <w:b w:val="false"/>
          <w:i w:val="false"/>
          <w:color w:val="000000"/>
          <w:sz w:val="28"/>
        </w:rPr>
        <w:t>
      2)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130"/>
    <w:bookmarkStart w:name="z153" w:id="131"/>
    <w:p>
      <w:pPr>
        <w:spacing w:after="0"/>
        <w:ind w:left="0"/>
        <w:jc w:val="both"/>
      </w:pPr>
      <w:r>
        <w:rPr>
          <w:rFonts w:ascii="Times New Roman"/>
          <w:b w:val="false"/>
          <w:i w:val="false"/>
          <w:color w:val="000000"/>
          <w:sz w:val="28"/>
        </w:rPr>
        <w:t>
      3) Мемлекеттік корпорацияның қызметкері көрсетілетін қызметті берушіден мемлекеттік қызмет көрсету нәтижесін алады, мемлекеттік қызмет көрсету нәтижесін көрсетілетін қызметті алушыға береді - 15 (он бес) минут.</w:t>
      </w:r>
    </w:p>
    <w:bookmarkEnd w:id="131"/>
    <w:bookmarkStart w:name="z154" w:id="132"/>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132"/>
    <w:bookmarkStart w:name="z155" w:id="133"/>
    <w:p>
      <w:pPr>
        <w:spacing w:after="0"/>
        <w:ind w:left="0"/>
        <w:jc w:val="both"/>
      </w:pPr>
      <w:r>
        <w:rPr>
          <w:rFonts w:ascii="Times New Roman"/>
          <w:b w:val="false"/>
          <w:i w:val="false"/>
          <w:color w:val="000000"/>
          <w:sz w:val="28"/>
        </w:rPr>
        <w:t>
      1) көрсетілетін қызметті алушы порталда тіркеледі, ЭЦҚ-мен қол қойылған электрондық құжат нысанындағы сұрау салуды жолдайды;</w:t>
      </w:r>
    </w:p>
    <w:bookmarkEnd w:id="133"/>
    <w:bookmarkStart w:name="z156" w:id="134"/>
    <w:p>
      <w:pPr>
        <w:spacing w:after="0"/>
        <w:ind w:left="0"/>
        <w:jc w:val="both"/>
      </w:pPr>
      <w:r>
        <w:rPr>
          <w:rFonts w:ascii="Times New Roman"/>
          <w:b w:val="false"/>
          <w:i w:val="false"/>
          <w:color w:val="000000"/>
          <w:sz w:val="28"/>
        </w:rPr>
        <w:t>
      2)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bookmarkEnd w:id="134"/>
    <w:bookmarkStart w:name="z157" w:id="135"/>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регламентіне қосымша</w:t>
            </w:r>
          </w:p>
        </w:tc>
      </w:tr>
    </w:tbl>
    <w:bookmarkStart w:name="z159" w:id="13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36"/>
    <w:bookmarkStart w:name="z160"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2018 жылғы "14" наурыздағы № 122 қаулысымен бекітілген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2015 жылғы 17 шілдедегі</w:t>
            </w:r>
            <w:r>
              <w:rPr>
                <w:rFonts w:ascii="Times New Roman"/>
                <w:b w:val="false"/>
                <w:i w:val="false"/>
                <w:color w:val="000000"/>
                <w:sz w:val="20"/>
              </w:rPr>
              <w:t xml:space="preserve"> № 321 қаулысымен бекітілген</w:t>
            </w:r>
          </w:p>
        </w:tc>
      </w:tr>
    </w:tbl>
    <w:bookmarkStart w:name="z166" w:id="139"/>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w:t>
      </w:r>
    </w:p>
    <w:bookmarkEnd w:id="139"/>
    <w:bookmarkStart w:name="z167" w:id="140"/>
    <w:p>
      <w:pPr>
        <w:spacing w:after="0"/>
        <w:ind w:left="0"/>
        <w:jc w:val="left"/>
      </w:pPr>
      <w:r>
        <w:rPr>
          <w:rFonts w:ascii="Times New Roman"/>
          <w:b/>
          <w:i w:val="false"/>
          <w:color w:val="000000"/>
        </w:rPr>
        <w:t xml:space="preserve"> 1. Жалпы ережелер</w:t>
      </w:r>
    </w:p>
    <w:bookmarkEnd w:id="140"/>
    <w:bookmarkStart w:name="z168" w:id="141"/>
    <w:p>
      <w:pPr>
        <w:spacing w:after="0"/>
        <w:ind w:left="0"/>
        <w:jc w:val="both"/>
      </w:pPr>
      <w:r>
        <w:rPr>
          <w:rFonts w:ascii="Times New Roman"/>
          <w:b w:val="false"/>
          <w:i w:val="false"/>
          <w:color w:val="000000"/>
          <w:sz w:val="28"/>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141"/>
    <w:bookmarkStart w:name="z169" w:id="142"/>
    <w:p>
      <w:pPr>
        <w:spacing w:after="0"/>
        <w:ind w:left="0"/>
        <w:jc w:val="both"/>
      </w:pPr>
      <w:r>
        <w:rPr>
          <w:rFonts w:ascii="Times New Roman"/>
          <w:b w:val="false"/>
          <w:i w:val="false"/>
          <w:color w:val="000000"/>
          <w:sz w:val="28"/>
        </w:rPr>
        <w:t xml:space="preserve">
      Мемлекеттік көрсетілетін қызмет 2015 жылғы 13 сәуірдегі № 198 Қазақстан Республикасы Білім және ғылым министрінің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11184 тіркелген)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 (бұдан әрі - Стандарт) негізінде көрсетіледі.</w:t>
      </w:r>
    </w:p>
    <w:bookmarkEnd w:id="142"/>
    <w:bookmarkStart w:name="z170" w:id="143"/>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43"/>
    <w:bookmarkStart w:name="z171" w:id="144"/>
    <w:p>
      <w:pPr>
        <w:spacing w:after="0"/>
        <w:ind w:left="0"/>
        <w:jc w:val="both"/>
      </w:pPr>
      <w:r>
        <w:rPr>
          <w:rFonts w:ascii="Times New Roman"/>
          <w:b w:val="false"/>
          <w:i w:val="false"/>
          <w:color w:val="000000"/>
          <w:sz w:val="28"/>
        </w:rPr>
        <w:t>
      1) "Азаматтарға арналған үкімет" мемлекеттік корпорацияның коммерциялық емес қоғамы (бұдан әрі – Мемлекеттік корпорация);</w:t>
      </w:r>
    </w:p>
    <w:bookmarkEnd w:id="144"/>
    <w:bookmarkStart w:name="z172" w:id="145"/>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45"/>
    <w:bookmarkStart w:name="z173" w:id="146"/>
    <w:p>
      <w:pPr>
        <w:spacing w:after="0"/>
        <w:ind w:left="0"/>
        <w:jc w:val="both"/>
      </w:pPr>
      <w:r>
        <w:rPr>
          <w:rFonts w:ascii="Times New Roman"/>
          <w:b w:val="false"/>
          <w:i w:val="false"/>
          <w:color w:val="000000"/>
          <w:sz w:val="28"/>
        </w:rPr>
        <w:t xml:space="preserve">
      2. Мемлекеттік қызмет көрсету нысаны: электрондық (ішінара автоматтандырылған) және (немесе) қағаз түрінде. </w:t>
      </w:r>
    </w:p>
    <w:bookmarkEnd w:id="146"/>
    <w:bookmarkStart w:name="z174" w:id="147"/>
    <w:p>
      <w:pPr>
        <w:spacing w:after="0"/>
        <w:ind w:left="0"/>
        <w:jc w:val="both"/>
      </w:pPr>
      <w:r>
        <w:rPr>
          <w:rFonts w:ascii="Times New Roman"/>
          <w:b w:val="false"/>
          <w:i w:val="false"/>
          <w:color w:val="000000"/>
          <w:sz w:val="28"/>
        </w:rPr>
        <w:t>
      3. Мемлекеттік қызметті көрсету нәтижесі: Стандарттың 1-қосымшасына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беретін анықтамасы не Стандарттың 10-тармағында көрсетілген негіздер бойынша мемлекеттік қызмет көрсетуден бас тарту туралы дәлелді жауап.</w:t>
      </w:r>
    </w:p>
    <w:bookmarkEnd w:id="147"/>
    <w:bookmarkStart w:name="z175" w:id="148"/>
    <w:p>
      <w:pPr>
        <w:spacing w:after="0"/>
        <w:ind w:left="0"/>
        <w:jc w:val="both"/>
      </w:pPr>
      <w:r>
        <w:rPr>
          <w:rFonts w:ascii="Times New Roman"/>
          <w:b w:val="false"/>
          <w:i w:val="false"/>
          <w:color w:val="000000"/>
          <w:sz w:val="28"/>
        </w:rPr>
        <w:t>
      Мемлекеттік қызмет көрсету нәтижесін ұсыну нысаны: электрондық (ішінара автоматтандырылған) және (немесе) қағаз түрінде.</w:t>
      </w:r>
    </w:p>
    <w:bookmarkEnd w:id="148"/>
    <w:bookmarkStart w:name="z176" w:id="149"/>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149"/>
    <w:bookmarkStart w:name="z177" w:id="150"/>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150"/>
    <w:bookmarkStart w:name="z178" w:id="15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1"/>
    <w:bookmarkStart w:name="z179" w:id="152"/>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52"/>
    <w:bookmarkStart w:name="z180" w:id="153"/>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153"/>
    <w:bookmarkStart w:name="z181" w:id="154"/>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154"/>
    <w:bookmarkStart w:name="z182" w:id="155"/>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4 (төрт) сағат. Нәтижесі - көрсетілетін қызметті берушінің жауапты орындаушысын анықтау;</w:t>
      </w:r>
    </w:p>
    <w:bookmarkEnd w:id="155"/>
    <w:bookmarkStart w:name="z183" w:id="156"/>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3 (үш) жұмыс күні. Нәтижесі - мемлекеттік қызмет көрсету нәтижесін көрсетілетін қызметті берушінің басшысына қол қоюға жолдау;</w:t>
      </w:r>
    </w:p>
    <w:bookmarkEnd w:id="156"/>
    <w:bookmarkStart w:name="z184" w:id="157"/>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157"/>
    <w:bookmarkStart w:name="z185" w:id="158"/>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158"/>
    <w:bookmarkStart w:name="z186" w:id="15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59"/>
    <w:bookmarkStart w:name="z187" w:id="16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60"/>
    <w:bookmarkStart w:name="z188" w:id="161"/>
    <w:p>
      <w:pPr>
        <w:spacing w:after="0"/>
        <w:ind w:left="0"/>
        <w:jc w:val="both"/>
      </w:pPr>
      <w:r>
        <w:rPr>
          <w:rFonts w:ascii="Times New Roman"/>
          <w:b w:val="false"/>
          <w:i w:val="false"/>
          <w:color w:val="000000"/>
          <w:sz w:val="28"/>
        </w:rPr>
        <w:t>
      1) көрсетілетін қызметті берушінің кеңсе қызметкері;</w:t>
      </w:r>
    </w:p>
    <w:bookmarkEnd w:id="161"/>
    <w:bookmarkStart w:name="z189" w:id="162"/>
    <w:p>
      <w:pPr>
        <w:spacing w:after="0"/>
        <w:ind w:left="0"/>
        <w:jc w:val="both"/>
      </w:pPr>
      <w:r>
        <w:rPr>
          <w:rFonts w:ascii="Times New Roman"/>
          <w:b w:val="false"/>
          <w:i w:val="false"/>
          <w:color w:val="000000"/>
          <w:sz w:val="28"/>
        </w:rPr>
        <w:t>
      2) көрсетілетін қызметті берушінің басшысы;</w:t>
      </w:r>
    </w:p>
    <w:bookmarkEnd w:id="162"/>
    <w:bookmarkStart w:name="z190" w:id="163"/>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163"/>
    <w:bookmarkStart w:name="z191" w:id="16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164"/>
    <w:bookmarkStart w:name="z192" w:id="16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5"/>
    <w:bookmarkStart w:name="z193" w:id="166"/>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166"/>
    <w:bookmarkStart w:name="z194" w:id="167"/>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167"/>
    <w:bookmarkStart w:name="z195" w:id="168"/>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4-қосымшасына сәйкес қолхат береді), көрсетілетін қызметті берушіге қабылданған құжаттарды жолдайды - 15 (он бес) минут;</w:t>
      </w:r>
    </w:p>
    <w:bookmarkEnd w:id="168"/>
    <w:bookmarkStart w:name="z196" w:id="169"/>
    <w:p>
      <w:pPr>
        <w:spacing w:after="0"/>
        <w:ind w:left="0"/>
        <w:jc w:val="both"/>
      </w:pPr>
      <w:r>
        <w:rPr>
          <w:rFonts w:ascii="Times New Roman"/>
          <w:b w:val="false"/>
          <w:i w:val="false"/>
          <w:color w:val="000000"/>
          <w:sz w:val="28"/>
        </w:rPr>
        <w:t>
      2)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169"/>
    <w:bookmarkStart w:name="z197" w:id="170"/>
    <w:p>
      <w:pPr>
        <w:spacing w:after="0"/>
        <w:ind w:left="0"/>
        <w:jc w:val="both"/>
      </w:pPr>
      <w:r>
        <w:rPr>
          <w:rFonts w:ascii="Times New Roman"/>
          <w:b w:val="false"/>
          <w:i w:val="false"/>
          <w:color w:val="000000"/>
          <w:sz w:val="28"/>
        </w:rPr>
        <w:t>
      3) Мемлекеттік корпорацияның қызметкері көрсетілетін қызметті берушіден мемлекеттік қызмет көрсету нәтижесін алады, мемлекеттік қызмет көрсету нәтижесін көрсетілетін қызметті алушыға береді - 15 (он бес) минут.</w:t>
      </w:r>
    </w:p>
    <w:bookmarkEnd w:id="170"/>
    <w:bookmarkStart w:name="z198" w:id="171"/>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171"/>
    <w:bookmarkStart w:name="z199" w:id="172"/>
    <w:p>
      <w:pPr>
        <w:spacing w:after="0"/>
        <w:ind w:left="0"/>
        <w:jc w:val="both"/>
      </w:pPr>
      <w:r>
        <w:rPr>
          <w:rFonts w:ascii="Times New Roman"/>
          <w:b w:val="false"/>
          <w:i w:val="false"/>
          <w:color w:val="000000"/>
          <w:sz w:val="28"/>
        </w:rPr>
        <w:t>
      1) көрсетілетін қызметті алушы порталда тіркеледі, ЭЦҚ-мен қол қойылған электрондық құжат нысанындағы сұрау салуды жолдайды;</w:t>
      </w:r>
    </w:p>
    <w:bookmarkEnd w:id="172"/>
    <w:bookmarkStart w:name="z200" w:id="173"/>
    <w:p>
      <w:pPr>
        <w:spacing w:after="0"/>
        <w:ind w:left="0"/>
        <w:jc w:val="both"/>
      </w:pPr>
      <w:r>
        <w:rPr>
          <w:rFonts w:ascii="Times New Roman"/>
          <w:b w:val="false"/>
          <w:i w:val="false"/>
          <w:color w:val="000000"/>
          <w:sz w:val="28"/>
        </w:rPr>
        <w:t>
      2)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bookmarkEnd w:id="173"/>
    <w:bookmarkStart w:name="z201" w:id="174"/>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регламентіне қосымша</w:t>
            </w:r>
          </w:p>
        </w:tc>
      </w:tr>
    </w:tbl>
    <w:bookmarkStart w:name="z203" w:id="17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75"/>
    <w:bookmarkStart w:name="z204"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"14" наурыздағы № 122 қаулысымен бекітілген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2015 жылғы 17 шілдедегі</w:t>
            </w:r>
            <w:r>
              <w:rPr>
                <w:rFonts w:ascii="Times New Roman"/>
                <w:b w:val="false"/>
                <w:i w:val="false"/>
                <w:color w:val="000000"/>
                <w:sz w:val="20"/>
              </w:rPr>
              <w:t xml:space="preserve"> № 321 қаулысымен бекітілген</w:t>
            </w:r>
          </w:p>
        </w:tc>
      </w:tr>
    </w:tbl>
    <w:bookmarkStart w:name="z210" w:id="178"/>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 </w:t>
      </w:r>
    </w:p>
    <w:bookmarkEnd w:id="178"/>
    <w:bookmarkStart w:name="z211" w:id="179"/>
    <w:p>
      <w:pPr>
        <w:spacing w:after="0"/>
        <w:ind w:left="0"/>
        <w:jc w:val="left"/>
      </w:pPr>
      <w:r>
        <w:rPr>
          <w:rFonts w:ascii="Times New Roman"/>
          <w:b/>
          <w:i w:val="false"/>
          <w:color w:val="000000"/>
        </w:rPr>
        <w:t xml:space="preserve"> 1. Жалпы ережелер</w:t>
      </w:r>
    </w:p>
    <w:bookmarkEnd w:id="179"/>
    <w:bookmarkStart w:name="z212" w:id="180"/>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180"/>
    <w:bookmarkStart w:name="z213" w:id="181"/>
    <w:p>
      <w:pPr>
        <w:spacing w:after="0"/>
        <w:ind w:left="0"/>
        <w:jc w:val="both"/>
      </w:pPr>
      <w:r>
        <w:rPr>
          <w:rFonts w:ascii="Times New Roman"/>
          <w:b w:val="false"/>
          <w:i w:val="false"/>
          <w:color w:val="000000"/>
          <w:sz w:val="28"/>
        </w:rPr>
        <w:t xml:space="preserve">
      Мемлекеттік көрсетілетін қызмет 2015 жылғы 13 сәуірдегі № 198 Қазақстан Республикасы Білім және ғылым министрінің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11184 тіркелген)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 (бұдан әрі - Стандарт) негізінде көрсетіледі.</w:t>
      </w:r>
    </w:p>
    <w:bookmarkEnd w:id="181"/>
    <w:bookmarkStart w:name="z214" w:id="18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82"/>
    <w:bookmarkStart w:name="z215" w:id="183"/>
    <w:p>
      <w:pPr>
        <w:spacing w:after="0"/>
        <w:ind w:left="0"/>
        <w:jc w:val="both"/>
      </w:pPr>
      <w:r>
        <w:rPr>
          <w:rFonts w:ascii="Times New Roman"/>
          <w:b w:val="false"/>
          <w:i w:val="false"/>
          <w:color w:val="000000"/>
          <w:sz w:val="28"/>
        </w:rPr>
        <w:t>
      1) "Азаматтарға арналған үкімет" мемлекеттік корпорацияның коммерциялық емес қоғамы (бұдан әрі – Мемлекеттік корпорация);</w:t>
      </w:r>
    </w:p>
    <w:bookmarkEnd w:id="183"/>
    <w:bookmarkStart w:name="z216" w:id="184"/>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84"/>
    <w:bookmarkStart w:name="z217" w:id="185"/>
    <w:p>
      <w:pPr>
        <w:spacing w:after="0"/>
        <w:ind w:left="0"/>
        <w:jc w:val="both"/>
      </w:pPr>
      <w:r>
        <w:rPr>
          <w:rFonts w:ascii="Times New Roman"/>
          <w:b w:val="false"/>
          <w:i w:val="false"/>
          <w:color w:val="000000"/>
          <w:sz w:val="28"/>
        </w:rPr>
        <w:t xml:space="preserve">
      2. Мемлекеттік қызмет көрсету нысаны: электрондық (ішінара автоматтандырылған) және (немесе) қағаз түрінде. </w:t>
      </w:r>
    </w:p>
    <w:bookmarkEnd w:id="185"/>
    <w:bookmarkStart w:name="z218" w:id="186"/>
    <w:p>
      <w:pPr>
        <w:spacing w:after="0"/>
        <w:ind w:left="0"/>
        <w:jc w:val="both"/>
      </w:pPr>
      <w:r>
        <w:rPr>
          <w:rFonts w:ascii="Times New Roman"/>
          <w:b w:val="false"/>
          <w:i w:val="false"/>
          <w:color w:val="000000"/>
          <w:sz w:val="28"/>
        </w:rPr>
        <w:t>
      3. Мемлекеттік қызметті көрсету нәтижесі: Стандарттың 1-қосымшасына сәйкес нысан бойынша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шешім не Стандарттың 10-тармағында көрсетілген негіздер бойынша мемлекеттік қызмет көрсетуден бас тарту туралы дәлелді жауап.</w:t>
      </w:r>
    </w:p>
    <w:bookmarkEnd w:id="186"/>
    <w:bookmarkStart w:name="z219" w:id="187"/>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bookmarkEnd w:id="187"/>
    <w:bookmarkStart w:name="z220" w:id="188"/>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188"/>
    <w:bookmarkStart w:name="z221" w:id="189"/>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189"/>
    <w:bookmarkStart w:name="z222" w:id="19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0"/>
    <w:bookmarkStart w:name="z223" w:id="191"/>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91"/>
    <w:bookmarkStart w:name="z224" w:id="192"/>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192"/>
    <w:bookmarkStart w:name="z225" w:id="193"/>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193"/>
    <w:bookmarkStart w:name="z226" w:id="194"/>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4 (төрт) сағат. Нәтижесі - көрсетілетін қызметті берушінің жауапты орындаушысын анықтау;</w:t>
      </w:r>
    </w:p>
    <w:bookmarkEnd w:id="194"/>
    <w:bookmarkStart w:name="z227" w:id="195"/>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8 (сегіз) жұмыс күні. Нәтижесі - мемлекеттік қызмет көрсету нәтижесін көрсетілетін қызметті берушінің басшысына қол қоюға жолдау;</w:t>
      </w:r>
    </w:p>
    <w:bookmarkEnd w:id="195"/>
    <w:bookmarkStart w:name="z228" w:id="196"/>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196"/>
    <w:bookmarkStart w:name="z229" w:id="197"/>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197"/>
    <w:bookmarkStart w:name="z230" w:id="19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98"/>
    <w:bookmarkStart w:name="z231" w:id="19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99"/>
    <w:bookmarkStart w:name="z232" w:id="200"/>
    <w:p>
      <w:pPr>
        <w:spacing w:after="0"/>
        <w:ind w:left="0"/>
        <w:jc w:val="both"/>
      </w:pPr>
      <w:r>
        <w:rPr>
          <w:rFonts w:ascii="Times New Roman"/>
          <w:b w:val="false"/>
          <w:i w:val="false"/>
          <w:color w:val="000000"/>
          <w:sz w:val="28"/>
        </w:rPr>
        <w:t>
      1) көрсетілетін қызметті берушінің кеңсе қызметкері;</w:t>
      </w:r>
    </w:p>
    <w:bookmarkEnd w:id="200"/>
    <w:bookmarkStart w:name="z233" w:id="201"/>
    <w:p>
      <w:pPr>
        <w:spacing w:after="0"/>
        <w:ind w:left="0"/>
        <w:jc w:val="both"/>
      </w:pPr>
      <w:r>
        <w:rPr>
          <w:rFonts w:ascii="Times New Roman"/>
          <w:b w:val="false"/>
          <w:i w:val="false"/>
          <w:color w:val="000000"/>
          <w:sz w:val="28"/>
        </w:rPr>
        <w:t>
      2) көрсетілетін қызметті берушінің басшысы;</w:t>
      </w:r>
    </w:p>
    <w:bookmarkEnd w:id="201"/>
    <w:bookmarkStart w:name="z234" w:id="202"/>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202"/>
    <w:bookmarkStart w:name="z235" w:id="20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203"/>
    <w:bookmarkStart w:name="z236" w:id="20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04"/>
    <w:bookmarkStart w:name="z237" w:id="205"/>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205"/>
    <w:bookmarkStart w:name="z238" w:id="206"/>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206"/>
    <w:bookmarkStart w:name="z239" w:id="207"/>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3-қосымшасына сәйкес қолхат береді), көрсетілетін қызметті берушіге қабылданған құжаттарды жолдайды - 15 (он бес) минут;</w:t>
      </w:r>
    </w:p>
    <w:bookmarkEnd w:id="207"/>
    <w:bookmarkStart w:name="z240" w:id="208"/>
    <w:p>
      <w:pPr>
        <w:spacing w:after="0"/>
        <w:ind w:left="0"/>
        <w:jc w:val="both"/>
      </w:pPr>
      <w:r>
        <w:rPr>
          <w:rFonts w:ascii="Times New Roman"/>
          <w:b w:val="false"/>
          <w:i w:val="false"/>
          <w:color w:val="000000"/>
          <w:sz w:val="28"/>
        </w:rPr>
        <w:t>
      2)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208"/>
    <w:bookmarkStart w:name="z241" w:id="209"/>
    <w:p>
      <w:pPr>
        <w:spacing w:after="0"/>
        <w:ind w:left="0"/>
        <w:jc w:val="both"/>
      </w:pPr>
      <w:r>
        <w:rPr>
          <w:rFonts w:ascii="Times New Roman"/>
          <w:b w:val="false"/>
          <w:i w:val="false"/>
          <w:color w:val="000000"/>
          <w:sz w:val="28"/>
        </w:rPr>
        <w:t xml:space="preserve">
      3) Мемлекеттік корпорацияның қызметкері көрсетілетін қызметті берушіден мемлекеттік қызмет көрсету нәтижесін алады, мемлекеттік қызмет көрсету нәтижесін көрсетілетін қызметті алушыға береді - 15 (он бес) минут. </w:t>
      </w:r>
    </w:p>
    <w:bookmarkEnd w:id="209"/>
    <w:bookmarkStart w:name="z242" w:id="210"/>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210"/>
    <w:bookmarkStart w:name="z243" w:id="211"/>
    <w:p>
      <w:pPr>
        <w:spacing w:after="0"/>
        <w:ind w:left="0"/>
        <w:jc w:val="both"/>
      </w:pPr>
      <w:r>
        <w:rPr>
          <w:rFonts w:ascii="Times New Roman"/>
          <w:b w:val="false"/>
          <w:i w:val="false"/>
          <w:color w:val="000000"/>
          <w:sz w:val="28"/>
        </w:rPr>
        <w:t>
      1) көрсетілетін қызметті алушы порталда тіркеледі, ЭЦҚ-мен қол қойылған электрондық құжат нысанындағы сұрау салуды жолдайды;</w:t>
      </w:r>
    </w:p>
    <w:bookmarkEnd w:id="211"/>
    <w:bookmarkStart w:name="z244" w:id="212"/>
    <w:p>
      <w:pPr>
        <w:spacing w:after="0"/>
        <w:ind w:left="0"/>
        <w:jc w:val="both"/>
      </w:pPr>
      <w:r>
        <w:rPr>
          <w:rFonts w:ascii="Times New Roman"/>
          <w:b w:val="false"/>
          <w:i w:val="false"/>
          <w:color w:val="000000"/>
          <w:sz w:val="28"/>
        </w:rPr>
        <w:t>
      2)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bookmarkEnd w:id="212"/>
    <w:bookmarkStart w:name="z245" w:id="213"/>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регламентіне қосымша</w:t>
            </w:r>
          </w:p>
        </w:tc>
      </w:tr>
    </w:tbl>
    <w:bookmarkStart w:name="z247" w:id="21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14"/>
    <w:bookmarkStart w:name="z248"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"14" наурыздағы № 122 қаулысымен бекітілген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2015 жылғы 17 шілдедегі</w:t>
            </w:r>
            <w:r>
              <w:rPr>
                <w:rFonts w:ascii="Times New Roman"/>
                <w:b w:val="false"/>
                <w:i w:val="false"/>
                <w:color w:val="000000"/>
                <w:sz w:val="20"/>
              </w:rPr>
              <w:t xml:space="preserve"> № 321 қаулысымен бекітілген</w:t>
            </w:r>
          </w:p>
        </w:tc>
      </w:tr>
    </w:tbl>
    <w:bookmarkStart w:name="z254" w:id="217"/>
    <w:p>
      <w:pPr>
        <w:spacing w:after="0"/>
        <w:ind w:left="0"/>
        <w:jc w:val="left"/>
      </w:pPr>
      <w:r>
        <w:rPr>
          <w:rFonts w:ascii="Times New Roman"/>
          <w:b/>
          <w:i w:val="false"/>
          <w:color w:val="000000"/>
        </w:rPr>
        <w:t xml:space="preserve"> "Баланы (балаларды) патронаттық тәрбиелеуге беру" мемлекеттік көрсетілетін қызмет регламенті 1. Жалпы ережелер</w:t>
      </w:r>
    </w:p>
    <w:bookmarkEnd w:id="217"/>
    <w:bookmarkStart w:name="z255" w:id="218"/>
    <w:p>
      <w:pPr>
        <w:spacing w:after="0"/>
        <w:ind w:left="0"/>
        <w:jc w:val="both"/>
      </w:pPr>
      <w:r>
        <w:rPr>
          <w:rFonts w:ascii="Times New Roman"/>
          <w:b w:val="false"/>
          <w:i w:val="false"/>
          <w:color w:val="000000"/>
          <w:sz w:val="28"/>
        </w:rPr>
        <w:t>
      1. "Баланы (балаларды) патронаттық тәрбиелеуге беру"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218"/>
    <w:bookmarkStart w:name="z256" w:id="219"/>
    <w:p>
      <w:pPr>
        <w:spacing w:after="0"/>
        <w:ind w:left="0"/>
        <w:jc w:val="both"/>
      </w:pPr>
      <w:r>
        <w:rPr>
          <w:rFonts w:ascii="Times New Roman"/>
          <w:b w:val="false"/>
          <w:i w:val="false"/>
          <w:color w:val="000000"/>
          <w:sz w:val="28"/>
        </w:rPr>
        <w:t xml:space="preserve">
      Мемлекеттік көрсетілетін қызмет 2015 жылғы 13 cәуірдегі № 198 Қазақстан Республикасы Білім және ғылым министрінің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11184 тіркелген) бекітілген "Баланы (балаларды) патронаттық тәрбиелеуге беру" мемлекеттік көрсетілетін қызмет стандарты (бұдан әрі - Стандарт) негізінде көрсетіледі.</w:t>
      </w:r>
    </w:p>
    <w:bookmarkEnd w:id="219"/>
    <w:bookmarkStart w:name="z257" w:id="220"/>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220"/>
    <w:bookmarkStart w:name="z258" w:id="221"/>
    <w:p>
      <w:pPr>
        <w:spacing w:after="0"/>
        <w:ind w:left="0"/>
        <w:jc w:val="both"/>
      </w:pPr>
      <w:r>
        <w:rPr>
          <w:rFonts w:ascii="Times New Roman"/>
          <w:b w:val="false"/>
          <w:i w:val="false"/>
          <w:color w:val="000000"/>
          <w:sz w:val="28"/>
        </w:rPr>
        <w:t>
      1) көрсетілетін қызметті берушінің кеңсесі;</w:t>
      </w:r>
    </w:p>
    <w:bookmarkEnd w:id="221"/>
    <w:bookmarkStart w:name="z259" w:id="222"/>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22"/>
    <w:bookmarkStart w:name="z260" w:id="223"/>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p>
    <w:bookmarkEnd w:id="223"/>
    <w:bookmarkStart w:name="z261" w:id="224"/>
    <w:p>
      <w:pPr>
        <w:spacing w:after="0"/>
        <w:ind w:left="0"/>
        <w:jc w:val="both"/>
      </w:pPr>
      <w:r>
        <w:rPr>
          <w:rFonts w:ascii="Times New Roman"/>
          <w:b w:val="false"/>
          <w:i w:val="false"/>
          <w:color w:val="000000"/>
          <w:sz w:val="28"/>
        </w:rPr>
        <w:t xml:space="preserve">
      3. Мемлекеттік қызмет көрсету нәтижесі: </w:t>
      </w:r>
    </w:p>
    <w:bookmarkEnd w:id="224"/>
    <w:bookmarkStart w:name="z262" w:id="225"/>
    <w:p>
      <w:pPr>
        <w:spacing w:after="0"/>
        <w:ind w:left="0"/>
        <w:jc w:val="both"/>
      </w:pPr>
      <w:r>
        <w:rPr>
          <w:rFonts w:ascii="Times New Roman"/>
          <w:b w:val="false"/>
          <w:i w:val="false"/>
          <w:color w:val="000000"/>
          <w:sz w:val="28"/>
        </w:rPr>
        <w:t>
      көрсетілетін қызметті берушіге жүгінген кезде – баланы (балаларды) патронаттық тәрбиеге беру туралы шарт не Стандарттың 10-тармағында көрсетілген негіздер бойынша мемлекеттік қызмет көрсетуден бас тарту туралы дәлелді жауап.</w:t>
      </w:r>
    </w:p>
    <w:bookmarkEnd w:id="225"/>
    <w:bookmarkStart w:name="z263" w:id="226"/>
    <w:p>
      <w:pPr>
        <w:spacing w:after="0"/>
        <w:ind w:left="0"/>
        <w:jc w:val="both"/>
      </w:pPr>
      <w:r>
        <w:rPr>
          <w:rFonts w:ascii="Times New Roman"/>
          <w:b w:val="false"/>
          <w:i w:val="false"/>
          <w:color w:val="000000"/>
          <w:sz w:val="28"/>
        </w:rPr>
        <w:t>
      Порталда – Стандарттың 1-қосымшасына сәйкес нысан бойынша баланы (балаларды) патронаттық тәрбиеге беру туралы шарт жасау туралы хабарлама (бұдан әрі - шарт жасау туралы хабарлама) не Стандарттың 10-тармағында көрсетілген жағдайларда және негіздер бойынша мемлекеттік қызмет көрсетуден бас тарту туралы дәлелді жауап.</w:t>
      </w:r>
    </w:p>
    <w:bookmarkEnd w:id="226"/>
    <w:bookmarkStart w:name="z264" w:id="227"/>
    <w:p>
      <w:pPr>
        <w:spacing w:after="0"/>
        <w:ind w:left="0"/>
        <w:jc w:val="both"/>
      </w:pPr>
      <w:r>
        <w:rPr>
          <w:rFonts w:ascii="Times New Roman"/>
          <w:b w:val="false"/>
          <w:i w:val="false"/>
          <w:color w:val="000000"/>
          <w:sz w:val="28"/>
        </w:rPr>
        <w:t>
      Көрсетілетін қызметті алушы шарт жасау туралы хабарламаны алғаннан кейін баланы (балаларды) патронаттық тәрбиелеуге беру туралы шарт жасау үшін хабарламада көрсетілген мекенжай бойынша хабарласуы қажет.</w:t>
      </w:r>
    </w:p>
    <w:bookmarkEnd w:id="227"/>
    <w:bookmarkStart w:name="z265" w:id="228"/>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228"/>
    <w:bookmarkStart w:name="z266" w:id="22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9"/>
    <w:bookmarkStart w:name="z267" w:id="230"/>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30"/>
    <w:bookmarkStart w:name="z268" w:id="231"/>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231"/>
    <w:bookmarkStart w:name="z269" w:id="232"/>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232"/>
    <w:bookmarkStart w:name="z270" w:id="233"/>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233"/>
    <w:bookmarkStart w:name="z271" w:id="234"/>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29 (жиырма тоғыз) күнтізбелік күн. Нәтижесі - мемлекеттік қызмет көрсету нәтижесін көрсетілетін қызметті берушінің басшысына қол қоюға жолдау;</w:t>
      </w:r>
    </w:p>
    <w:bookmarkEnd w:id="234"/>
    <w:bookmarkStart w:name="z272" w:id="235"/>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35"/>
    <w:bookmarkStart w:name="z273" w:id="236"/>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 30 (отыз) минут. Нәтижесі - көрсетілетін қызметті алушыға мемлекеттік қызмет көрсету нәтижесін беру.</w:t>
      </w:r>
    </w:p>
    <w:bookmarkEnd w:id="236"/>
    <w:bookmarkStart w:name="z274" w:id="23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37"/>
    <w:bookmarkStart w:name="z275" w:id="23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38"/>
    <w:bookmarkStart w:name="z276" w:id="239"/>
    <w:p>
      <w:pPr>
        <w:spacing w:after="0"/>
        <w:ind w:left="0"/>
        <w:jc w:val="both"/>
      </w:pPr>
      <w:r>
        <w:rPr>
          <w:rFonts w:ascii="Times New Roman"/>
          <w:b w:val="false"/>
          <w:i w:val="false"/>
          <w:color w:val="000000"/>
          <w:sz w:val="28"/>
        </w:rPr>
        <w:t>
      1) көрсетілетін қызметті берушінің кеңсе қызметкері;</w:t>
      </w:r>
    </w:p>
    <w:bookmarkEnd w:id="239"/>
    <w:bookmarkStart w:name="z277" w:id="240"/>
    <w:p>
      <w:pPr>
        <w:spacing w:after="0"/>
        <w:ind w:left="0"/>
        <w:jc w:val="both"/>
      </w:pPr>
      <w:r>
        <w:rPr>
          <w:rFonts w:ascii="Times New Roman"/>
          <w:b w:val="false"/>
          <w:i w:val="false"/>
          <w:color w:val="000000"/>
          <w:sz w:val="28"/>
        </w:rPr>
        <w:t>
      2) көрсетілетін қызметті берушінің басшысы;</w:t>
      </w:r>
    </w:p>
    <w:bookmarkEnd w:id="240"/>
    <w:bookmarkStart w:name="z278" w:id="241"/>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241"/>
    <w:bookmarkStart w:name="z279" w:id="24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242"/>
    <w:bookmarkStart w:name="z280" w:id="24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43"/>
    <w:bookmarkStart w:name="z281" w:id="244"/>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244"/>
    <w:bookmarkStart w:name="z282" w:id="245"/>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қолтаңбасымен қол қойылған электрондық құжат нысанындағы сұрау салуды жолдайды;</w:t>
      </w:r>
    </w:p>
    <w:bookmarkEnd w:id="245"/>
    <w:bookmarkStart w:name="z283" w:id="246"/>
    <w:p>
      <w:pPr>
        <w:spacing w:after="0"/>
        <w:ind w:left="0"/>
        <w:jc w:val="both"/>
      </w:pPr>
      <w:r>
        <w:rPr>
          <w:rFonts w:ascii="Times New Roman"/>
          <w:b w:val="false"/>
          <w:i w:val="false"/>
          <w:color w:val="000000"/>
          <w:sz w:val="28"/>
        </w:rPr>
        <w:t>
      2) көрсетілетін қызметті алушының "жеке кабинетіне" мемлекеттік көрсетілетін қызметтің сұранысын қабылдау туралы, сондай-ақ шарт жасау туралы хабарлама жіберіледі;</w:t>
      </w:r>
    </w:p>
    <w:bookmarkEnd w:id="246"/>
    <w:bookmarkStart w:name="z284" w:id="247"/>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w:t>
            </w:r>
            <w:r>
              <w:br/>
            </w:r>
            <w:r>
              <w:rPr>
                <w:rFonts w:ascii="Times New Roman"/>
                <w:b w:val="false"/>
                <w:i w:val="false"/>
                <w:color w:val="000000"/>
                <w:sz w:val="20"/>
              </w:rPr>
              <w:t>тәрбиелеуге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r>
              <w:br/>
            </w:r>
          </w:p>
        </w:tc>
      </w:tr>
    </w:tbl>
    <w:bookmarkStart w:name="z286" w:id="24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48"/>
    <w:bookmarkStart w:name="z287"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"14" наурыздағы № 122 қаулысымен бекітілген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2015 жылғы 17 шілдедегі</w:t>
            </w:r>
            <w:r>
              <w:rPr>
                <w:rFonts w:ascii="Times New Roman"/>
                <w:b w:val="false"/>
                <w:i w:val="false"/>
                <w:color w:val="000000"/>
                <w:sz w:val="20"/>
              </w:rPr>
              <w:t xml:space="preserve"> № 321 қаулысымен бекітілген</w:t>
            </w:r>
          </w:p>
        </w:tc>
      </w:tr>
    </w:tbl>
    <w:bookmarkStart w:name="z292" w:id="250"/>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көрсетілетін қызмет регламенті</w:t>
      </w:r>
    </w:p>
    <w:bookmarkEnd w:id="250"/>
    <w:bookmarkStart w:name="z293" w:id="251"/>
    <w:p>
      <w:pPr>
        <w:spacing w:after="0"/>
        <w:ind w:left="0"/>
        <w:jc w:val="left"/>
      </w:pPr>
      <w:r>
        <w:rPr>
          <w:rFonts w:ascii="Times New Roman"/>
          <w:b/>
          <w:i w:val="false"/>
          <w:color w:val="000000"/>
        </w:rPr>
        <w:t xml:space="preserve"> 1. Жалпы ережелер</w:t>
      </w:r>
    </w:p>
    <w:bookmarkEnd w:id="251"/>
    <w:bookmarkStart w:name="z294" w:id="252"/>
    <w:p>
      <w:pPr>
        <w:spacing w:after="0"/>
        <w:ind w:left="0"/>
        <w:jc w:val="both"/>
      </w:pPr>
      <w:r>
        <w:rPr>
          <w:rFonts w:ascii="Times New Roman"/>
          <w:b w:val="false"/>
          <w:i w:val="false"/>
          <w:color w:val="000000"/>
          <w:sz w:val="28"/>
        </w:rPr>
        <w:t>
      1. "Патронат тәрбиешiлерге берiлген баланы (балаларды) асырап-бағуға ақшалай қаражат төлеуді тағайындау"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252"/>
    <w:bookmarkStart w:name="z295" w:id="253"/>
    <w:p>
      <w:pPr>
        <w:spacing w:after="0"/>
        <w:ind w:left="0"/>
        <w:jc w:val="both"/>
      </w:pPr>
      <w:r>
        <w:rPr>
          <w:rFonts w:ascii="Times New Roman"/>
          <w:b w:val="false"/>
          <w:i w:val="false"/>
          <w:color w:val="000000"/>
          <w:sz w:val="28"/>
        </w:rPr>
        <w:t xml:space="preserve">
      Мемлекеттік көрсетілетін қызмет 2015 жылғы 13 cәуірдегі № 198 Қазақстан Республикасы Білім және ғылым министрінің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11184 тіркелген) бекітілген "Патронат тәрбиешiлерге берiлген баланы (балаларды) асырап-бағуға ақшалай қаражат төлеуді тағайындау" мемлекеттік көрсетілетін қызмет стандарты (бұдан әрі - Стандарт) негізінде көрсетіледі.</w:t>
      </w:r>
    </w:p>
    <w:bookmarkEnd w:id="253"/>
    <w:bookmarkStart w:name="z296" w:id="254"/>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254"/>
    <w:bookmarkStart w:name="z297" w:id="255"/>
    <w:p>
      <w:pPr>
        <w:spacing w:after="0"/>
        <w:ind w:left="0"/>
        <w:jc w:val="both"/>
      </w:pPr>
      <w:r>
        <w:rPr>
          <w:rFonts w:ascii="Times New Roman"/>
          <w:b w:val="false"/>
          <w:i w:val="false"/>
          <w:color w:val="000000"/>
          <w:sz w:val="28"/>
        </w:rPr>
        <w:t>
      1) көрсетілетін қызметті берушінің кеңсесі;</w:t>
      </w:r>
    </w:p>
    <w:bookmarkEnd w:id="255"/>
    <w:bookmarkStart w:name="z298" w:id="256"/>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56"/>
    <w:bookmarkStart w:name="z299" w:id="257"/>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p>
    <w:bookmarkEnd w:id="257"/>
    <w:bookmarkStart w:name="z300" w:id="258"/>
    <w:p>
      <w:pPr>
        <w:spacing w:after="0"/>
        <w:ind w:left="0"/>
        <w:jc w:val="both"/>
      </w:pPr>
      <w:r>
        <w:rPr>
          <w:rFonts w:ascii="Times New Roman"/>
          <w:b w:val="false"/>
          <w:i w:val="false"/>
          <w:color w:val="000000"/>
          <w:sz w:val="28"/>
        </w:rPr>
        <w:t>
      3. Мемлекеттік қызмет көрсету нәтижесі: Стандарттың 1-қосымшасына сәйкес нысан бойынша патронат тәрбиешілерге баланы (балаларды) күтіп-бағуға бөлінетін ақша қаражатын тағайындау туралы шешім не Стандарттың 10-тармағында көрсетілген негіздер бойынша мемлекеттік қызмет көрсетуден бас тарту туралы дәлелді жауап.</w:t>
      </w:r>
    </w:p>
    <w:bookmarkEnd w:id="258"/>
    <w:bookmarkStart w:name="z301" w:id="259"/>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bookmarkEnd w:id="259"/>
    <w:bookmarkStart w:name="z302" w:id="260"/>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электронды нысанда ресімделеді, басып шығарылады, көрсетілетін қызметті берушінің уәкілетті тұлғасының қолымен және мөрімен расталады.</w:t>
      </w:r>
    </w:p>
    <w:bookmarkEnd w:id="260"/>
    <w:bookmarkStart w:name="z303" w:id="261"/>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және сақталады.</w:t>
      </w:r>
    </w:p>
    <w:bookmarkEnd w:id="261"/>
    <w:bookmarkStart w:name="z304" w:id="26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62"/>
    <w:bookmarkStart w:name="z305" w:id="263"/>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63"/>
    <w:bookmarkStart w:name="z306" w:id="264"/>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264"/>
    <w:bookmarkStart w:name="z307" w:id="265"/>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265"/>
    <w:bookmarkStart w:name="z308" w:id="266"/>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266"/>
    <w:bookmarkStart w:name="z309" w:id="267"/>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4 (төрт) жұмыс күні. Нәтижесі - мемлекеттік қызмет көрсету нәтижесін көрсетілетін қызметті берушінің басшысына қол қоюға жолдау;</w:t>
      </w:r>
    </w:p>
    <w:bookmarkEnd w:id="267"/>
    <w:bookmarkStart w:name="z310" w:id="268"/>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68"/>
    <w:bookmarkStart w:name="z311" w:id="269"/>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 30 (отыз) минут. Нәтижесі - көрсетілетін қызметті алушыға мемлекеттік қызмет көрсету нәтижесін беру.</w:t>
      </w:r>
    </w:p>
    <w:bookmarkEnd w:id="269"/>
    <w:bookmarkStart w:name="z312" w:id="27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70"/>
    <w:bookmarkStart w:name="z313" w:id="27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71"/>
    <w:bookmarkStart w:name="z314" w:id="272"/>
    <w:p>
      <w:pPr>
        <w:spacing w:after="0"/>
        <w:ind w:left="0"/>
        <w:jc w:val="both"/>
      </w:pPr>
      <w:r>
        <w:rPr>
          <w:rFonts w:ascii="Times New Roman"/>
          <w:b w:val="false"/>
          <w:i w:val="false"/>
          <w:color w:val="000000"/>
          <w:sz w:val="28"/>
        </w:rPr>
        <w:t>
      1) көрсетілетін қызметті берушінің кеңсе қызметкері;</w:t>
      </w:r>
    </w:p>
    <w:bookmarkEnd w:id="272"/>
    <w:bookmarkStart w:name="z315" w:id="273"/>
    <w:p>
      <w:pPr>
        <w:spacing w:after="0"/>
        <w:ind w:left="0"/>
        <w:jc w:val="both"/>
      </w:pPr>
      <w:r>
        <w:rPr>
          <w:rFonts w:ascii="Times New Roman"/>
          <w:b w:val="false"/>
          <w:i w:val="false"/>
          <w:color w:val="000000"/>
          <w:sz w:val="28"/>
        </w:rPr>
        <w:t>
      2) көрсетілетін қызметті берушінің басшысы;</w:t>
      </w:r>
    </w:p>
    <w:bookmarkEnd w:id="273"/>
    <w:bookmarkStart w:name="z316" w:id="274"/>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274"/>
    <w:bookmarkStart w:name="z317" w:id="27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275"/>
    <w:bookmarkStart w:name="z318" w:id="27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76"/>
    <w:bookmarkStart w:name="z319" w:id="277"/>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277"/>
    <w:bookmarkStart w:name="z320" w:id="278"/>
    <w:p>
      <w:pPr>
        <w:spacing w:after="0"/>
        <w:ind w:left="0"/>
        <w:jc w:val="both"/>
      </w:pPr>
      <w:r>
        <w:rPr>
          <w:rFonts w:ascii="Times New Roman"/>
          <w:b w:val="false"/>
          <w:i w:val="false"/>
          <w:color w:val="000000"/>
          <w:sz w:val="28"/>
        </w:rPr>
        <w:t>
      1) көрсетілетін қызметті алушы порталда тіркеледі, ЭЦҚ-мен қол қойылған электрондық құжат нысанындағы сұрау салуды жолдайды;</w:t>
      </w:r>
    </w:p>
    <w:bookmarkEnd w:id="278"/>
    <w:bookmarkStart w:name="z321" w:id="279"/>
    <w:p>
      <w:pPr>
        <w:spacing w:after="0"/>
        <w:ind w:left="0"/>
        <w:jc w:val="both"/>
      </w:pPr>
      <w:r>
        <w:rPr>
          <w:rFonts w:ascii="Times New Roman"/>
          <w:b w:val="false"/>
          <w:i w:val="false"/>
          <w:color w:val="000000"/>
          <w:sz w:val="28"/>
        </w:rPr>
        <w:t>
      2)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bookmarkEnd w:id="279"/>
    <w:bookmarkStart w:name="z322" w:id="280"/>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 баланы (балаларды) асырап-бағуға ақшалай қаражат төлеуді тағайындау" мемлекеттік көрсетілетін қызмет регламентіне қосымша</w:t>
            </w:r>
          </w:p>
        </w:tc>
      </w:tr>
    </w:tbl>
    <w:bookmarkStart w:name="z324" w:id="28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81"/>
    <w:bookmarkStart w:name="z325"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"14" наурыздағы № 122 қаулысымен бекітілген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2015 жылғы 17 шілдедегі</w:t>
            </w:r>
            <w:r>
              <w:rPr>
                <w:rFonts w:ascii="Times New Roman"/>
                <w:b w:val="false"/>
                <w:i w:val="false"/>
                <w:color w:val="000000"/>
                <w:sz w:val="20"/>
              </w:rPr>
              <w:t xml:space="preserve"> № 321 қаулысымен бекітілген</w:t>
            </w:r>
          </w:p>
        </w:tc>
      </w:tr>
    </w:tbl>
    <w:bookmarkStart w:name="z330" w:id="283"/>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регламенті</w:t>
      </w:r>
    </w:p>
    <w:bookmarkEnd w:id="283"/>
    <w:bookmarkStart w:name="z331" w:id="284"/>
    <w:p>
      <w:pPr>
        <w:spacing w:after="0"/>
        <w:ind w:left="0"/>
        <w:jc w:val="left"/>
      </w:pPr>
      <w:r>
        <w:rPr>
          <w:rFonts w:ascii="Times New Roman"/>
          <w:b/>
          <w:i w:val="false"/>
          <w:color w:val="000000"/>
        </w:rPr>
        <w:t xml:space="preserve"> 1. Жалпы ережелер</w:t>
      </w:r>
    </w:p>
    <w:bookmarkEnd w:id="284"/>
    <w:bookmarkStart w:name="z332" w:id="285"/>
    <w:p>
      <w:pPr>
        <w:spacing w:after="0"/>
        <w:ind w:left="0"/>
        <w:jc w:val="both"/>
      </w:pPr>
      <w:r>
        <w:rPr>
          <w:rFonts w:ascii="Times New Roman"/>
          <w:b w:val="false"/>
          <w:i w:val="false"/>
          <w:color w:val="000000"/>
          <w:sz w:val="28"/>
        </w:rPr>
        <w:t>
      1. "Бала асырап алуға тілек білдірген адамдарды есепке қою"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285"/>
    <w:bookmarkStart w:name="z333" w:id="286"/>
    <w:p>
      <w:pPr>
        <w:spacing w:after="0"/>
        <w:ind w:left="0"/>
        <w:jc w:val="both"/>
      </w:pPr>
      <w:r>
        <w:rPr>
          <w:rFonts w:ascii="Times New Roman"/>
          <w:b w:val="false"/>
          <w:i w:val="false"/>
          <w:color w:val="000000"/>
          <w:sz w:val="28"/>
        </w:rPr>
        <w:t xml:space="preserve">
      Мемлекеттік көрсетілетін қызмет 2015 жылғы 13 cәуірдегі № 198 Қазақстан Республикасы Білім және ғылым министрінің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11184 тіркелген) бекітілген "Бала асырап алуға тілек білдірген адамдарды есепке қою" мемлекеттік көрсетілетін қызмет стандарты (бұдан әрі - Стандарт) негізінде көрсетіледі.</w:t>
      </w:r>
    </w:p>
    <w:bookmarkEnd w:id="286"/>
    <w:bookmarkStart w:name="z334" w:id="28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287"/>
    <w:bookmarkStart w:name="z335" w:id="288"/>
    <w:p>
      <w:pPr>
        <w:spacing w:after="0"/>
        <w:ind w:left="0"/>
        <w:jc w:val="both"/>
      </w:pPr>
      <w:r>
        <w:rPr>
          <w:rFonts w:ascii="Times New Roman"/>
          <w:b w:val="false"/>
          <w:i w:val="false"/>
          <w:color w:val="000000"/>
          <w:sz w:val="28"/>
        </w:rPr>
        <w:t>
      1) көрсетілетін қызметті берушінің кеңсесі;</w:t>
      </w:r>
    </w:p>
    <w:bookmarkEnd w:id="288"/>
    <w:bookmarkStart w:name="z336" w:id="289"/>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89"/>
    <w:bookmarkStart w:name="z337" w:id="290"/>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p>
    <w:bookmarkEnd w:id="290"/>
    <w:bookmarkStart w:name="z338" w:id="291"/>
    <w:p>
      <w:pPr>
        <w:spacing w:after="0"/>
        <w:ind w:left="0"/>
        <w:jc w:val="both"/>
      </w:pPr>
      <w:r>
        <w:rPr>
          <w:rFonts w:ascii="Times New Roman"/>
          <w:b w:val="false"/>
          <w:i w:val="false"/>
          <w:color w:val="000000"/>
          <w:sz w:val="28"/>
        </w:rPr>
        <w:t xml:space="preserve">
      3. Мемлекеттік қызмет көрсету нәтижесі: </w:t>
      </w:r>
    </w:p>
    <w:bookmarkEnd w:id="291"/>
    <w:bookmarkStart w:name="z339" w:id="292"/>
    <w:p>
      <w:pPr>
        <w:spacing w:after="0"/>
        <w:ind w:left="0"/>
        <w:jc w:val="both"/>
      </w:pPr>
      <w:r>
        <w:rPr>
          <w:rFonts w:ascii="Times New Roman"/>
          <w:b w:val="false"/>
          <w:i w:val="false"/>
          <w:color w:val="000000"/>
          <w:sz w:val="28"/>
        </w:rPr>
        <w:t>
      көрсетілетін қызметті берушіге жүгінген кезде - Стандарттың 1-қосымшасына сәйкес нысан бойынша бала асырап алуға үміткер(лер) болу мүмкіндігі (мүмкін еместігі) туралы қорытынды не Стандарттың 10-тармағында көрсетілген негіздер бойынша мемлекеттік қызмет көрсетуден бас тарту туралы дәлелді жауап.</w:t>
      </w:r>
    </w:p>
    <w:bookmarkEnd w:id="292"/>
    <w:bookmarkStart w:name="z340" w:id="293"/>
    <w:p>
      <w:pPr>
        <w:spacing w:after="0"/>
        <w:ind w:left="0"/>
        <w:jc w:val="both"/>
      </w:pPr>
      <w:r>
        <w:rPr>
          <w:rFonts w:ascii="Times New Roman"/>
          <w:b w:val="false"/>
          <w:i w:val="false"/>
          <w:color w:val="000000"/>
          <w:sz w:val="28"/>
        </w:rPr>
        <w:t xml:space="preserve">
      Порталда – Стандарттың 2-қосымшасына сәйкес нысан бойынша бала асырап алуға үміткер(лер) болу мүмкіндігі (мүмкін еместігі) туралы қорытындының дайындығы туралы хабарлама (бұдан әрі - хабарлама). </w:t>
      </w:r>
    </w:p>
    <w:bookmarkEnd w:id="293"/>
    <w:bookmarkStart w:name="z341" w:id="294"/>
    <w:p>
      <w:pPr>
        <w:spacing w:after="0"/>
        <w:ind w:left="0"/>
        <w:jc w:val="both"/>
      </w:pPr>
      <w:r>
        <w:rPr>
          <w:rFonts w:ascii="Times New Roman"/>
          <w:b w:val="false"/>
          <w:i w:val="false"/>
          <w:color w:val="000000"/>
          <w:sz w:val="28"/>
        </w:rPr>
        <w:t>
      Көрсетілетін қызметті алушы хабарламаны алғаннан кейін бала асырап алуға үміткер(лер) болудың мүмкіндігі (мүмкін еместігі) туралы қорытындыны алу үшін хабарламада көрсетілген мекенжай бойынша хабарласуы қажет.</w:t>
      </w:r>
    </w:p>
    <w:bookmarkEnd w:id="294"/>
    <w:bookmarkStart w:name="z342" w:id="295"/>
    <w:p>
      <w:pPr>
        <w:spacing w:after="0"/>
        <w:ind w:left="0"/>
        <w:jc w:val="both"/>
      </w:pPr>
      <w:r>
        <w:rPr>
          <w:rFonts w:ascii="Times New Roman"/>
          <w:b w:val="false"/>
          <w:i w:val="false"/>
          <w:color w:val="000000"/>
          <w:sz w:val="28"/>
        </w:rPr>
        <w:t xml:space="preserve">
      Мемлекеттік қызмет көрсетудің нәтижесін ұсыну нысаны: электрондық және (немесе) қағаз түрінде. </w:t>
      </w:r>
    </w:p>
    <w:bookmarkEnd w:id="295"/>
    <w:bookmarkStart w:name="z343" w:id="29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96"/>
    <w:bookmarkStart w:name="z344" w:id="297"/>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97"/>
    <w:bookmarkStart w:name="z345" w:id="298"/>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298"/>
    <w:bookmarkStart w:name="z346" w:id="299"/>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299"/>
    <w:bookmarkStart w:name="z347" w:id="300"/>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300"/>
    <w:bookmarkStart w:name="z348" w:id="301"/>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14 (он төрт) күнтізбелік күн. Нәтижесі - мемлекеттік қызмет көрсету нәтижесін көрсетілетін қызметті берушінің басшысына қол қоюға жолдау;</w:t>
      </w:r>
    </w:p>
    <w:bookmarkEnd w:id="301"/>
    <w:bookmarkStart w:name="z349" w:id="302"/>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302"/>
    <w:bookmarkStart w:name="z350" w:id="303"/>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 30 (отыз) минут. Нәтижесі - көрсетілетін қызметті алушыға мемлекеттік қызмет көрсету нәтижесін беру.</w:t>
      </w:r>
    </w:p>
    <w:bookmarkEnd w:id="303"/>
    <w:bookmarkStart w:name="z351" w:id="30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04"/>
    <w:bookmarkStart w:name="z352" w:id="30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05"/>
    <w:bookmarkStart w:name="z353" w:id="306"/>
    <w:p>
      <w:pPr>
        <w:spacing w:after="0"/>
        <w:ind w:left="0"/>
        <w:jc w:val="both"/>
      </w:pPr>
      <w:r>
        <w:rPr>
          <w:rFonts w:ascii="Times New Roman"/>
          <w:b w:val="false"/>
          <w:i w:val="false"/>
          <w:color w:val="000000"/>
          <w:sz w:val="28"/>
        </w:rPr>
        <w:t>
      1) көрсетілетін қызметті берушінің кеңсе қызметкері;</w:t>
      </w:r>
    </w:p>
    <w:bookmarkEnd w:id="306"/>
    <w:bookmarkStart w:name="z354" w:id="307"/>
    <w:p>
      <w:pPr>
        <w:spacing w:after="0"/>
        <w:ind w:left="0"/>
        <w:jc w:val="both"/>
      </w:pPr>
      <w:r>
        <w:rPr>
          <w:rFonts w:ascii="Times New Roman"/>
          <w:b w:val="false"/>
          <w:i w:val="false"/>
          <w:color w:val="000000"/>
          <w:sz w:val="28"/>
        </w:rPr>
        <w:t>
      2) көрсетілетін қызметті берушінің басшысы;</w:t>
      </w:r>
    </w:p>
    <w:bookmarkEnd w:id="307"/>
    <w:bookmarkStart w:name="z355" w:id="308"/>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08"/>
    <w:bookmarkStart w:name="z356" w:id="30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09"/>
    <w:bookmarkStart w:name="z357" w:id="31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10"/>
    <w:bookmarkStart w:name="z358" w:id="311"/>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311"/>
    <w:bookmarkStart w:name="z359" w:id="312"/>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қолтаңбасымен қол қойылған электрондық құжат нысанындағы сұрау салуды жолдайды;</w:t>
      </w:r>
    </w:p>
    <w:bookmarkEnd w:id="312"/>
    <w:bookmarkStart w:name="z360" w:id="313"/>
    <w:p>
      <w:pPr>
        <w:spacing w:after="0"/>
        <w:ind w:left="0"/>
        <w:jc w:val="both"/>
      </w:pPr>
      <w:r>
        <w:rPr>
          <w:rFonts w:ascii="Times New Roman"/>
          <w:b w:val="false"/>
          <w:i w:val="false"/>
          <w:color w:val="000000"/>
          <w:sz w:val="28"/>
        </w:rPr>
        <w:t>
      2) көрсетілетін қызметті алушының "жеке кабинетіне" мемлекеттік көрсетілетін қызметке сұраныстың қабылданғаны туралы мәртебе, сондай-ақ хабарлама жіберіледі;</w:t>
      </w:r>
    </w:p>
    <w:bookmarkEnd w:id="313"/>
    <w:bookmarkStart w:name="z361" w:id="314"/>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 адамдарды есепке қою" мемлекеттік көрсетілетін қызмет регламентіне қосымша</w:t>
            </w:r>
          </w:p>
        </w:tc>
      </w:tr>
    </w:tbl>
    <w:bookmarkStart w:name="z363" w:id="31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15"/>
    <w:bookmarkStart w:name="z364"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"14" наурыздағы № 122 қаулысымен бекітілген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2015 жылғы 17 шілдедегі</w:t>
            </w:r>
            <w:r>
              <w:rPr>
                <w:rFonts w:ascii="Times New Roman"/>
                <w:b w:val="false"/>
                <w:i w:val="false"/>
                <w:color w:val="000000"/>
                <w:sz w:val="20"/>
              </w:rPr>
              <w:t xml:space="preserve"> № 321 қаулысымен бекітілген</w:t>
            </w:r>
          </w:p>
        </w:tc>
      </w:tr>
    </w:tbl>
    <w:bookmarkStart w:name="z369" w:id="317"/>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w:t>
      </w:r>
    </w:p>
    <w:bookmarkEnd w:id="317"/>
    <w:bookmarkStart w:name="z370" w:id="318"/>
    <w:p>
      <w:pPr>
        <w:spacing w:after="0"/>
        <w:ind w:left="0"/>
        <w:jc w:val="left"/>
      </w:pPr>
      <w:r>
        <w:rPr>
          <w:rFonts w:ascii="Times New Roman"/>
          <w:b/>
          <w:i w:val="false"/>
          <w:color w:val="000000"/>
        </w:rPr>
        <w:t xml:space="preserve"> 1. Жалпы ережелер</w:t>
      </w:r>
    </w:p>
    <w:bookmarkEnd w:id="318"/>
    <w:bookmarkStart w:name="z371" w:id="319"/>
    <w:p>
      <w:pPr>
        <w:spacing w:after="0"/>
        <w:ind w:left="0"/>
        <w:jc w:val="both"/>
      </w:pPr>
      <w:r>
        <w:rPr>
          <w:rFonts w:ascii="Times New Roman"/>
          <w:b w:val="false"/>
          <w:i w:val="false"/>
          <w:color w:val="000000"/>
          <w:sz w:val="28"/>
        </w:rPr>
        <w:t>
      1.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(бұдан әрі - мемлекеттік көрсетілетін қызмет) білім беру ұйымдарымен, аудандардың және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319"/>
    <w:bookmarkStart w:name="z372" w:id="320"/>
    <w:p>
      <w:pPr>
        <w:spacing w:after="0"/>
        <w:ind w:left="0"/>
        <w:jc w:val="both"/>
      </w:pPr>
      <w:r>
        <w:rPr>
          <w:rFonts w:ascii="Times New Roman"/>
          <w:b w:val="false"/>
          <w:i w:val="false"/>
          <w:color w:val="000000"/>
          <w:sz w:val="28"/>
        </w:rPr>
        <w:t xml:space="preserve">
      Мемлекеттік көрсетілетін қызмет 2015 жылғы 13 cәуірдегі № 198 Қазақстан Республикасы Білім және ғылым министрінің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11184 тіркелген) бекітілген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 (бұдан әрі - Стандарт) негізінде көрсетіледі.</w:t>
      </w:r>
    </w:p>
    <w:bookmarkEnd w:id="320"/>
    <w:bookmarkStart w:name="z373" w:id="321"/>
    <w:p>
      <w:pPr>
        <w:spacing w:after="0"/>
        <w:ind w:left="0"/>
        <w:jc w:val="both"/>
      </w:pPr>
      <w:r>
        <w:rPr>
          <w:rFonts w:ascii="Times New Roman"/>
          <w:b w:val="false"/>
          <w:i w:val="false"/>
          <w:color w:val="000000"/>
          <w:sz w:val="28"/>
        </w:rPr>
        <w:t xml:space="preserve">
      Өтінішті қабылдау және мемлекеттік қызмет көрсетудің нәтижесін беру: </w:t>
      </w:r>
    </w:p>
    <w:bookmarkEnd w:id="321"/>
    <w:bookmarkStart w:name="z374" w:id="322"/>
    <w:p>
      <w:pPr>
        <w:spacing w:after="0"/>
        <w:ind w:left="0"/>
        <w:jc w:val="both"/>
      </w:pPr>
      <w:r>
        <w:rPr>
          <w:rFonts w:ascii="Times New Roman"/>
          <w:b w:val="false"/>
          <w:i w:val="false"/>
          <w:color w:val="000000"/>
          <w:sz w:val="28"/>
        </w:rPr>
        <w:t>
      1) көрсетілетін қызметті берушінің кеңсесі;</w:t>
      </w:r>
    </w:p>
    <w:bookmarkEnd w:id="322"/>
    <w:bookmarkStart w:name="z375" w:id="323"/>
    <w:p>
      <w:pPr>
        <w:spacing w:after="0"/>
        <w:ind w:left="0"/>
        <w:jc w:val="both"/>
      </w:pPr>
      <w:r>
        <w:rPr>
          <w:rFonts w:ascii="Times New Roman"/>
          <w:b w:val="false"/>
          <w:i w:val="false"/>
          <w:color w:val="000000"/>
          <w:sz w:val="28"/>
        </w:rPr>
        <w:t>
      2) "Азаматтарға арналған үкімет" мемлекеттік корпорацияның коммерциялық емес акционерлық қоғамы (бұдан әрі – Мемлекеттік корпорация) арқылы жүзеге асырылады.</w:t>
      </w:r>
    </w:p>
    <w:bookmarkEnd w:id="323"/>
    <w:bookmarkStart w:name="z376" w:id="324"/>
    <w:p>
      <w:pPr>
        <w:spacing w:after="0"/>
        <w:ind w:left="0"/>
        <w:jc w:val="both"/>
      </w:pPr>
      <w:r>
        <w:rPr>
          <w:rFonts w:ascii="Times New Roman"/>
          <w:b w:val="false"/>
          <w:i w:val="false"/>
          <w:color w:val="000000"/>
          <w:sz w:val="28"/>
        </w:rPr>
        <w:t>
      2. Мемлекеттік қызмет көрсету нысаны: қағаз түрінде.</w:t>
      </w:r>
    </w:p>
    <w:bookmarkEnd w:id="324"/>
    <w:bookmarkStart w:name="z377" w:id="325"/>
    <w:p>
      <w:pPr>
        <w:spacing w:after="0"/>
        <w:ind w:left="0"/>
        <w:jc w:val="both"/>
      </w:pPr>
      <w:r>
        <w:rPr>
          <w:rFonts w:ascii="Times New Roman"/>
          <w:b w:val="false"/>
          <w:i w:val="false"/>
          <w:color w:val="000000"/>
          <w:sz w:val="28"/>
        </w:rPr>
        <w:t xml:space="preserve">
      3. Мемлекеттік қызмет көрсету нәтижесі: қала сыртындағы және мектеп жанындағы лагерьлерге жолдама не Стандарттың 10-тармағында көрсетілген негіздер бойынша мемлекеттік қызмет көрсетуден бас тарту туралы дәлелді жауап. </w:t>
      </w:r>
    </w:p>
    <w:bookmarkEnd w:id="325"/>
    <w:bookmarkStart w:name="z378" w:id="326"/>
    <w:p>
      <w:pPr>
        <w:spacing w:after="0"/>
        <w:ind w:left="0"/>
        <w:jc w:val="both"/>
      </w:pPr>
      <w:r>
        <w:rPr>
          <w:rFonts w:ascii="Times New Roman"/>
          <w:b w:val="false"/>
          <w:i w:val="false"/>
          <w:color w:val="000000"/>
          <w:sz w:val="28"/>
        </w:rPr>
        <w:t>
      Мемлекеттік қызмет көрсетудің нәтижесін беру нысаны: қағаз түрінде.</w:t>
      </w:r>
    </w:p>
    <w:bookmarkEnd w:id="326"/>
    <w:bookmarkStart w:name="z379" w:id="32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27"/>
    <w:bookmarkStart w:name="z380" w:id="328"/>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328"/>
    <w:bookmarkStart w:name="z381" w:id="329"/>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329"/>
    <w:bookmarkStart w:name="z382" w:id="330"/>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330"/>
    <w:bookmarkStart w:name="z383" w:id="331"/>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4 (төрт) сағат. Нәтижесі - көрсетілетін қызметті берушінің жауапты орындаушысын анықтау;</w:t>
      </w:r>
    </w:p>
    <w:bookmarkEnd w:id="331"/>
    <w:bookmarkStart w:name="z384" w:id="332"/>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3 (үш) жұмыс күні. Нәтижесі - мемлекеттік қызмет көрсету нәтижесін көрсетілетін қызметті берушінің басшысына қол қоюға жолдау;</w:t>
      </w:r>
    </w:p>
    <w:bookmarkEnd w:id="332"/>
    <w:bookmarkStart w:name="z385" w:id="333"/>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333"/>
    <w:bookmarkStart w:name="z386" w:id="334"/>
    <w:p>
      <w:pPr>
        <w:spacing w:after="0"/>
        <w:ind w:left="0"/>
        <w:jc w:val="both"/>
      </w:pPr>
      <w:r>
        <w:rPr>
          <w:rFonts w:ascii="Times New Roman"/>
          <w:b w:val="false"/>
          <w:i w:val="false"/>
          <w:color w:val="000000"/>
          <w:sz w:val="28"/>
        </w:rPr>
        <w:t>
      5) мемлекеттік қызмет көрсету нәтижесін беру – 30 (отыз) минут. Нәтижесі - мемлекеттік қызмет көрсету нәтижесін беру.</w:t>
      </w:r>
    </w:p>
    <w:bookmarkEnd w:id="334"/>
    <w:bookmarkStart w:name="z387" w:id="33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35"/>
    <w:bookmarkStart w:name="z388" w:id="33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36"/>
    <w:bookmarkStart w:name="z389" w:id="337"/>
    <w:p>
      <w:pPr>
        <w:spacing w:after="0"/>
        <w:ind w:left="0"/>
        <w:jc w:val="both"/>
      </w:pPr>
      <w:r>
        <w:rPr>
          <w:rFonts w:ascii="Times New Roman"/>
          <w:b w:val="false"/>
          <w:i w:val="false"/>
          <w:color w:val="000000"/>
          <w:sz w:val="28"/>
        </w:rPr>
        <w:t>
      1) көрсетілетін қызметті берушінің кеңсе қызметкері;</w:t>
      </w:r>
    </w:p>
    <w:bookmarkEnd w:id="337"/>
    <w:bookmarkStart w:name="z390" w:id="338"/>
    <w:p>
      <w:pPr>
        <w:spacing w:after="0"/>
        <w:ind w:left="0"/>
        <w:jc w:val="both"/>
      </w:pPr>
      <w:r>
        <w:rPr>
          <w:rFonts w:ascii="Times New Roman"/>
          <w:b w:val="false"/>
          <w:i w:val="false"/>
          <w:color w:val="000000"/>
          <w:sz w:val="28"/>
        </w:rPr>
        <w:t>
      2) көрсетілетін қызметті берушінің басшысы;</w:t>
      </w:r>
    </w:p>
    <w:bookmarkEnd w:id="338"/>
    <w:bookmarkStart w:name="z391" w:id="339"/>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39"/>
    <w:bookmarkStart w:name="z392" w:id="340"/>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40"/>
    <w:bookmarkStart w:name="z393" w:id="34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41"/>
    <w:bookmarkStart w:name="z394" w:id="342"/>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342"/>
    <w:bookmarkStart w:name="z395" w:id="343"/>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343"/>
    <w:bookmarkStart w:name="z396" w:id="344"/>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2-қосымшасына сәйкес қолхат береді) - 15 (он бес) минут;</w:t>
      </w:r>
    </w:p>
    <w:bookmarkEnd w:id="344"/>
    <w:bookmarkStart w:name="z397" w:id="345"/>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345"/>
    <w:bookmarkStart w:name="z398" w:id="346"/>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46"/>
    <w:bookmarkStart w:name="z399" w:id="347"/>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347"/>
    <w:bookmarkStart w:name="z400" w:id="348"/>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- 15 (он бес) минут.</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регламентіне қосымша</w:t>
            </w:r>
          </w:p>
        </w:tc>
      </w:tr>
    </w:tbl>
    <w:bookmarkStart w:name="z402" w:id="34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49"/>
    <w:bookmarkStart w:name="z403"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4"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781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