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d822d" w14:textId="ddd82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2017 жылғы 21 желтоқсандағы № 165 "2018-2020 жылдарға арналған Біршоғыр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2018 жылғы 5 желтоқсандағы № 276 шешімі. Ақтөбе облысы Әділет департаментінің Шалқар аудандық Әділет басқармасында 2018 жылғы 11 желтоқсанда № 3-13-217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Шалқар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2017 жылғы 21 желтоқсандағы № 165 "2018-2020 жылдарға арналған Біршоғыр ауылдық округ бюджетін бекіту туралы" (нормативтік құқықтық актілерді мемлекеттік тіркеу тізілімінде № 5815 санымен тіркелген, 2018 жылғы 16 қаңтардағы "Шалқар"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 – "62264,9" сандары "61554,2"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- "59310,8" сандары "58600,1"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 – "62264,9" сандары "61554,2" сандарымен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6-1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бірінші абзацында: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"1063,8" сандары "2094,8" сандарымен ауыстырылсын.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"Шалқар аудандық мәслихатының аппараты" мемлекеттік мекемесі заңнамада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 Шалқар аудандық әділет басқармасында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Шалқар аудандық мәслихатының интернет-ресурсында орналастыруды қамтамасыз етсін.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жылдың 1 қаңтарынан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Сейтмағанбетова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2018 жылғы 5 желтоқсандағы № 276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2017 жылғы 21 желтоқсандағы № 165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Біршоғыр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4"/>
        <w:gridCol w:w="1174"/>
        <w:gridCol w:w="1594"/>
        <w:gridCol w:w="1594"/>
        <w:gridCol w:w="3702"/>
        <w:gridCol w:w="306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0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2401,0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58600,1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58600,1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61554,2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14663,9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44821,6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1175,2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693,5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303,8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183,7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(профицитті пайдалану)</w:t>
            </w:r>
          </w:p>
        </w:tc>
        <w:tc>
          <w:tcPr>
            <w:tcW w:w="30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