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5eb6" w14:textId="3b55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163 "2018-2020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21 маусымдағы № 238 шешімі. Ақтөбе облысы Әділет департаментінің Шалқар аудандық Әділет басқармасында 2018 жылғы 3 шілдеде № 3-13-200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163 "2018-2020 жылдарға арналған Шалқар қалалық бюджетін бекіту туралы" (нормативтік құқықтық актілерді мемлекеттік тіркеу тізілімінде № 5812 санымен тіркелген, 2018 жылдың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"627485,6" сандары "589544,6"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"492003,0" сандары "454062,0"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"627485,6" сандары "589544,6"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"64425,0" сандары "26484,0"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21 маусымдағы № 238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