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2c2" w14:textId="7df8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164 "2018-2020 жылдарға арналған Айшуақ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мамырдағы № 213 шешімі. Ақтөбе облысы Әділет департаментінің Шалқар аудандық Әділет басқармасында 2018 жылғы 15 мамырда № 3-13-195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164 "2018-2020 жылдарға арналған Айшуақ ауылдық округ бюджетін бекіту туралы" (нормативтік құқықтық актілерді мемлекеттік тіркеу тізілімінде № 5811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мәслихаттың 2018 жылғы 5 мамырдағы № 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мәслихаттың 2017 жылғы 21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