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c5f6" w14:textId="cb8c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163 "2018-2020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мамырдағы № 212 шешімі. Ақтөбе облысы Әділет департаментінің Шалқар аудандық Әділет басқармасында 2018 жылғы 15 мамырда № 3-13-194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163 "2018-2020 жылдарға арналған Шалқар қалалық бюджетін бекіту туралы" (нормативтік құқықтық актілерді мемлекеттік тіркеу тізілімінде № 5812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627485,6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492003,0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627485,6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"84425,0" сандары "64425,0"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мамырдағы № 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308608,5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