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f736b" w14:textId="b3f73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ауданы әкімдігінің 2015 жылғы 17 қарашадағы № 259 "Шалқар ауданы бойынша мектепке дейінгі тәрбие мен оқытуға мемлекеттік білім беру тапсырысын, ата-ана төлемақысының мөлшерін бекіту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ауданы әкімдігінің 2018 жылғы 26 наурыздағы № 79 қаулысы. Ақтөбе облысы Әділет департаментінің Шалқар аудандық Әділет басқармасында 2018 жылғы 3 сәуірде № 3-13-181 болып тіркелді. Күші жойылды - Ақтөбе облысы Шалқар ауданы әкімдігінің 2021 жылғы 11 ақпандағы № 20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Шалқар ауданы әкімдігінің 11.02.2021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(01.01.2021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сәйкес, Шалқар ауданының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ауданы әкімдігінің 2015 жылғы 17 қарашадағы № 259 "Шалқар ауданы бойынша мектепке дейінгі тәрбие мен оқытуға мемлекеттік білім беру тапсырысын, ата-ана төлемақысының мөлшерін бекіту туралы" (нормативтік құқықтық актілерді мемлекеттік тіркеу Тізілімінде № 4636 болып тіркелген, 2015 жылғы 30 желтоқсанда аудандық "Шежірелі өлке"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"Шалқар ауданының білім бөлімі"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Шалқар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А. Қонақбаевқа жүктелсін.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Қаниев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ауданы әкімдігінің 2018 жылғы 26 наурыздағы № 79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ауданы әкімдігінің 2015 жылғы 17 қарашадағы № 259 қаулысымен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Шалқар ауданы бойынша мектепке дейінгі тәрбие мен оқытуға мемлекеттік білім беру тапсырысы, ата-ана төлемақысының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7"/>
        <w:gridCol w:w="5149"/>
        <w:gridCol w:w="1674"/>
        <w:gridCol w:w="1212"/>
        <w:gridCol w:w="1212"/>
        <w:gridCol w:w="1038"/>
        <w:gridCol w:w="1038"/>
      </w:tblGrid>
      <w:tr>
        <w:trPr>
          <w:trHeight w:val="30" w:hRule="atLeast"/>
        </w:trPr>
        <w:tc>
          <w:tcPr>
            <w:tcW w:w="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әкімшілік-аумақтық орналасуы /аудан, қала/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тәрбиеленушілер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күндік шағын-орталықтар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жарты күндік шағын-орталықтар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толық күндік шағын-орталықтар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жарты күндік шағын-орталықтар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жердегі орналасқан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Шалқар ауданы Шалқар қаласы әкімінің аппараты" мемлекеттік мекемесінің "№ 12 бөбекжай-бақшасы" мемлекеттік коммуналдық қазыналық кәсіпорыны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Шалқар ауданы Шалқар қаласы әкімінің аппараты" мемлекеттік мекемесінің "Қарлығаш" бөбекжай-бақшасы" мемлекеттік коммуналдық қазыналық кәсіпорыны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Шалқар ауданы Шалқар қаласы әкімінің аппараты" мемлекеттік мекемесінің "Еркемай" бөбекжай-бақшасы" мемлекеттік коммуналдық қазыналық кәсіпорыны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Шалқар ауданы Шалқар қаласы әкімінің аппараты" мемлекеттік мекемесінің "Нұрсәт" бөбекжай-бақшасы" мемлекеттік коммуналдық қазыналық кәсіпорыны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Шалқар ауданы Шалқар қаласы әкімінің аппараты" мемлекеттік мекемесінің "Бәйтерек" бөбекжай-бақшасы" мемлекеттік коммуналдық қазыналық кәсіпорыны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Шалқар ауданы Шалқар қаласы әкімінің аппараты" мемлекеттік мекемесінің "Болашақ" бөбекжай-балабақшасы" мемлекеттік коммуналдық қазыналық кәсіпорыны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серіктестігі "Нұр-Дана ДС+ 3" балабақшасы"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серіктестігі "Нұр-Дана ДС+ 4" балабақшасы"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серіктестігі "Нұр-Тілек" балабақшасы"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серіктестігі "Салтанат-Эль" балабақшасы"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жердегі орналасқан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"Шалқар ауданының білім бөлімі" мемлекеттік мекемесінің "Нартайлақ" бөбекжай-бақшасы" мемлекеттік коммуналдық қазыналық кәсіпорыны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"Шалқар ауданының білім бөлімі" мемлекеттік мекемесінің "Ақбота" бөбекжай-бақшасы" мемлекеттік коммуналдық қазыналық кәсіпорыны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"Шалқар ауданының білім бөлімі" мемлекеттік мекемесінің "Шұғыла" бөбекжай-бақшасы" мемлекеттік коммуналдық қазыналық кәсіпорыны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"Шалқар ауданының білім бөлімі" мемлекеттік мекемесінің "Балбөбек" бөбекжай-бақшасы" мемлекеттік коммуналдық қазыналық кәсіпорыны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"Шалқар ауданының білім бөлімі" мемлекеттік мекемесінің "Қызғалдақ" бөбекжай-бақшасы" мемлекеттік коммуналдық қазыналық кәсіпорыны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"Шалқар ауданының білім бөлімі" мемлекеттік мекемесінің "Жауқазын" бөбекжай-бақшасы" мемлекеттік коммуналдық қазыналық кәсіпорыны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"Шалқар ауданының білім бөлімі" мемлекеттік мекемесінің "Толағай" бөбекжай-бақшасы" мемлекеттік коммуналдық қазыналық кәсіпорыны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"Шалқар ауданының білім бөлімі" мемлекеттік мекемесінің "Балдәурен" бөбекжай-бақшасы" мемлекеттік коммуналдық қазыналық кәсіпорыны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Шалқар ауданы Кішіқұм ауылдық округі әкімінің аппараты" мемлекеттік мекемесінің "Бәйшешек" бөбекжай-бақшасы" мемлекеттік коммуналдық қазыналық кәсіпорыны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Шалқар ауданы Кішіқұм ауылдық округі әкімінің аппараты" мемлекеттік мекемесінің "Құралай" бөбекжай-бақшасы" мемлекеттік коммуналдық қазыналық кәсіпорыны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Шалқар ауданы Біршоғыр ауылдық округі әкімінің аппараты "Аружан" бөбекжай-бақшасы" мемлекеттік коммуналдық қазыналық кәсіпорыны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Шалқар ауданы Біршоғыр ауылдық округі әкімінің аппараты" мемлекеттік мекемесінің "Балбұлақ" бөбекжай-бақшасы" мемлекеттік коммуналдық қазыналық кәсіпорыны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Шалқар ауданы Біршоғыр ауылдық округі әкімінің аппараты" мемлекеттік мекемесінің "Балбала" бөбекжай-бақшасы" мемлекеттік коммуналдық қазыналық кәсіпорыны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Шалқар ауданы Бозой ауылдық округі әкімінің аппараты" мемлекеттік мекемесінің "Ертөстік" бөбекжай-бақшасы" мемлекеттік коммуналдық қазыналық кәсіпорыны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Шалқар ауданы Айшуақ ауылдық округі әкімінің аппараты" мемлекеттік мекемесінің "Айгөлек" бөбекжай-бақшасы" мемлекеттік коммуналдық қазыналық кәсіпорыны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17"/>
        <w:gridCol w:w="2285"/>
        <w:gridCol w:w="2286"/>
        <w:gridCol w:w="1956"/>
        <w:gridCol w:w="19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жұмсалатын шығыстардың бір айдағы орташа құны /теңге/</w:t>
            </w:r>
          </w:p>
        </w:tc>
      </w:tr>
      <w:tr>
        <w:trPr>
          <w:trHeight w:val="30" w:hRule="atLeast"/>
        </w:trPr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күндік шағын-орталықтар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жарты күндік шағын-орталықтар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толық күндік шағын-орталықтар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жарты күндік шағын-орталықтар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жердегі орналасқан</w:t>
            </w:r>
          </w:p>
        </w:tc>
      </w:tr>
      <w:tr>
        <w:trPr>
          <w:trHeight w:val="30" w:hRule="atLeast"/>
        </w:trPr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жердегі орналасқан</w:t>
            </w:r>
          </w:p>
        </w:tc>
      </w:tr>
      <w:tr>
        <w:trPr>
          <w:trHeight w:val="30" w:hRule="atLeast"/>
        </w:trPr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36879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1"/>
        <w:gridCol w:w="2559"/>
        <w:gridCol w:w="2559"/>
        <w:gridCol w:w="2190"/>
        <w:gridCol w:w="21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 ата – аналарының бір күнге төлемақы мөлшері /теңге/</w:t>
            </w:r>
          </w:p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күндік шағын-орталықтар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жарты күндік шағын-орталықтар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толық күндік шағын-орталықтар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жарты күндік шағын-орталықтар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жердегі орналасқан</w:t>
            </w:r>
          </w:p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жердегі орналасқан</w:t>
            </w:r>
          </w:p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