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12c60" w14:textId="7212c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2017 жылғы 21 желтоқсандағы № 177 "2018-2020 жылдарға арналған Көктау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2018 жылғы 5 желтоқсандағы № 253 шешімі. Ақтөбе облысы Әділет департаментінің Хромтау аудандық Әділет басқармасында 2018 жылғы 5 желтоқсанда № 3-12-190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2008 жылғы 4 желтоқсандағы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Хромтау аудандық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2017 жылғы 21 желтоқсандағы № 177 "2018-2020 жылдарға арналған Көктау ауылдық округ бюджетін бекіту туралы" (нормативтік құқықтық актілерді мемлекеттік тіркеу тізілімінде № 5804 тіркелген, 2018 жылғы 18 қаңтарда аудандық "Хромтау" газетінде жарияланған) шешіміне келесідей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"41 998" сандары "48 394"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- "37 861" сандары "43 257"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"41 998" сандары "48 394" сандарымен ауыстырылсын.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"Хромтау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Хромтау аудандық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мерзімді баспа басылымдарында және Қазақстан Республикасы нормативтік құқықтық актілерінің эталондық бақылау банкінде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Хромтау аудандық мәслихатының интернет-ресурсында орналастыруды қамтамасыз етсін.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2018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мәслихатының сессия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Третьяк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28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177 шешіміне №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Көктау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3"/>
        <w:gridCol w:w="1091"/>
        <w:gridCol w:w="703"/>
        <w:gridCol w:w="7346"/>
        <w:gridCol w:w="2457"/>
      </w:tblGrid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48 394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5 137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43 257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43 257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624"/>
        <w:gridCol w:w="1317"/>
        <w:gridCol w:w="1317"/>
        <w:gridCol w:w="5889"/>
        <w:gridCol w:w="2184"/>
      </w:tblGrid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48 394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17 041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(дефицит)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(профицитті пайдалану) қаржыландыру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